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ed7a" w14:textId="059e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Байзақ ауданында пробация қызметінің есебінде тұрған,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аудандық әкімдігінің 2017 жылғы 27 қаңтардағы № 8 қаулысы. Жамбыл облысы Әділет департаментінде 2017 жылғы 17 ақпанда № 3318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Байзақ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Байзақ ауданы бойынша ұйымдық-құқықтық нысанына және меншік нысанына қарамастан барлық ұйымдар үшін 2017 жылға пробация қызметінің есебінде тұрған,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қызметкерлердің жалпы санынан квоталар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"Байзақ ауданы әкімдігінің халықты жұмыспен қамту орталығы" коммуналдық мемлекеттік мекемесі пробация қызметінің есебінде тұрған,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квотаға сәйкес жұмысқа орналастыру бойынша шаралардың ұйымдастырылуын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3."Байзақ ауданы әкімдігінің жұмыспен қамту және әлеуметтік бағдарламалар бөлімі" коммуналдық мемлекеттік мекемесі заңнамаларда белгіленген тәртіппен осы қаулының әділет органдарында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қаулының орындалуын қадағалау аудан әкімінің орынбасары Сағындық Жұмағұлұлы Кенжебаевқа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Сұлтанбеков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пробация қызметінің есебінде тұрған, бас бостандығынан айыру орындарынан босатылған адамдар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 үшін жұмыс орындарының квоталары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3004"/>
        <w:gridCol w:w="1310"/>
        <w:gridCol w:w="1122"/>
        <w:gridCol w:w="1027"/>
        <w:gridCol w:w="1122"/>
        <w:gridCol w:w="1027"/>
        <w:gridCol w:w="1718"/>
        <w:gridCol w:w="1575"/>
      </w:tblGrid>
      <w:tr>
        <w:trPr>
          <w:trHeight w:val="30" w:hRule="atLeast"/>
        </w:trPr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3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басындағы қызметкерлердің тізімдік саны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квота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Пробация қызметінің есебінде тұрған адамдар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бостандығынан айыру орындарынан босатылған адамдар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Ата-анасынан кәмелеттік жасқа толғанға дейін айырылған немесе ата-анасының қамқорлығынсыз қалған білім беру ұйымдарының түлектері болып табылатын жастар қатарындағы азаматтар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Жұмыскерлердің тізімдік санынан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саны (бірлік)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Жұмыскерлердің тізімдік санынан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саны (бірлік)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Жұмыскерлердің тізімдік санынан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саны (бірлік)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"Түймекент-2030"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"Достық-99"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"ROLA-7"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"Рауан"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"Анвар"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құс"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