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header+xml" PartName="/word/header.xml"/>
  <Override ContentType="image/png" PartName="/word/media/document_image_rId3.png"/>
  <Override ContentType="image/png" PartName="/word/media/header_image_rId1.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d754245" w14:textId="d754245">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Жамбыл облысында қоғамдық тәртіпті қамтамасыз етуге қатысатын азаматтарды көтермелеудің түрлері мен тәртібін, сондай-ақ ақшалай сыйақының мөлшерін айқындау туралы</w:t>
      </w:r>
    </w:p>
    <w:p>
      <w:pPr>
        <w:spacing w:after="0"/>
        <w:ind w:left="0"/>
        <w:jc w:val="left"/>
      </w:pPr>
      <w:r>
        <w:rPr>
          <w:rFonts w:ascii="Times New Roman"/>
          <w:b w:val="false"/>
          <w:i w:val="false"/>
          <w:color w:val="000000"/>
          <w:sz w:val="28"/>
        </w:rPr>
        <w:t>
			</w:t>
      </w:r>
      <w:r>
        <w:rPr>
          <w:rFonts w:ascii="Times New Roman"/>
          <w:b/>
          <w:i/>
          <w:color w:val="888888"/>
        </w:rPr>
        <w:t>Күшін жойған</w:t>
      </w:r>
      <w:r>
        <w:rPr>
          <w:rFonts w:ascii="Times New Roman"/>
          <w:b w:val="false"/>
          <w:i w:val="false"/>
          <w:color w:val="000000"/>
          <w:sz w:val="28"/>
        </w:rPr>
        <w:t>
					</w:t>
      </w:r>
    </w:p>
    <w:p>
      <w:pPr>
        <w:spacing w:after="0"/>
        <w:ind w:left="0"/>
        <w:jc w:val="both"/>
      </w:pPr>
      <w:r>
        <w:rPr>
          <w:rFonts w:ascii="Times New Roman"/>
          <w:b w:val="false"/>
          <w:i w:val="false"/>
          <w:color w:val="000000"/>
          <w:sz w:val="28"/>
        </w:rPr>
        <w:t>Жамбыл облысы әкімдігінің 2017 жылғы 11 желтоқсандағы № 273 қаулысы. Жамбыл облысы Әділет департаментінде 2018 жылғы 5 қаңтарда № 3665 болып тіркелді. Күші жойылды - Жамбыл облысының әкімдігінің 2026 жылғы 08 қыркүйектегі № 180 қаулысымен.</w:t>
      </w:r>
    </w:p>
    <w:p>
      <w:pPr>
        <w:spacing w:after="0"/>
        <w:ind w:left="0"/>
        <w:jc w:val="left"/>
      </w:pPr>
    </w:p>
    <w:p>
      <w:pPr>
        <w:spacing w:after="0"/>
        <w:ind w:left="0"/>
        <w:jc w:val="both"/>
      </w:pPr>
      <w:bookmarkStart w:name="z8" w:id="0"/>
      <w:r>
        <w:rPr>
          <w:rFonts w:ascii="Times New Roman"/>
          <w:b w:val="false"/>
          <w:i w:val="false"/>
          <w:color w:val="ff0000"/>
          <w:sz w:val="28"/>
        </w:rPr>
        <w:t xml:space="preserve">
      Ескерту. Күші жойылды - Жамбыл облысының әкімдігінің 08.09.2026 </w:t>
      </w:r>
      <w:r>
        <w:rPr>
          <w:rFonts w:ascii="Times New Roman"/>
          <w:b w:val="false"/>
          <w:i w:val="false"/>
          <w:color w:val="ff0000"/>
          <w:sz w:val="28"/>
        </w:rPr>
        <w:t xml:space="preserve">№ 180 </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қаулысымен.</w:t>
      </w:r>
    </w:p>
    <w:bookmarkEnd w:id="0"/>
    <w:p>
      <w:pPr>
        <w:spacing w:after="0"/>
        <w:ind w:left="0"/>
        <w:jc w:val="both"/>
      </w:pPr>
      <w:r>
        <w:rPr>
          <w:rFonts w:ascii="Times New Roman"/>
          <w:b w:val="false"/>
          <w:i w:val="false"/>
          <w:color w:val="000000"/>
          <w:sz w:val="28"/>
        </w:rPr>
        <w:t>
      РҚАО-ның ескертпесі.</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Құжаттың мәтінінде түпнұсқаның пунктуациясы мен орфографиясы сақталған.</w:t>
      </w:r>
    </w:p>
    <w:bookmarkStart w:name="z9" w:id="1"/>
    <w:p>
      <w:pPr>
        <w:spacing w:after="0"/>
        <w:ind w:left="0"/>
        <w:jc w:val="both"/>
      </w:pPr>
      <w:r>
        <w:rPr>
          <w:rFonts w:ascii="Times New Roman"/>
          <w:b w:val="false"/>
          <w:i w:val="false"/>
          <w:color w:val="000000"/>
          <w:sz w:val="28"/>
        </w:rPr>
        <w:t xml:space="preserve">
      "Қазақстан Республикасындағы жергілікті мемлекеттік басқару және өзін-өзі басқару туралы" Қазақстан Республикасының 2001 жылғы 23 қаңтардағы </w:t>
      </w:r>
      <w:r>
        <w:rPr>
          <w:rFonts w:ascii="Times New Roman"/>
          <w:b w:val="false"/>
          <w:i w:val="false"/>
          <w:color w:val="000000"/>
          <w:sz w:val="28"/>
        </w:rPr>
        <w:t>Заңына</w:t>
      </w:r>
      <w:r>
        <w:rPr>
          <w:rFonts w:ascii="Times New Roman"/>
          <w:b w:val="false"/>
          <w:i w:val="false"/>
          <w:color w:val="000000"/>
          <w:sz w:val="28"/>
        </w:rPr>
        <w:t xml:space="preserve">, "Қоғамдық тәртіпті қамтамасыз етуге азаматтардың қатысуы туралы" Қазақстан Республикасының 2004 жылғы 9 шілдедегі </w:t>
      </w:r>
      <w:r>
        <w:rPr>
          <w:rFonts w:ascii="Times New Roman"/>
          <w:b w:val="false"/>
          <w:i w:val="false"/>
          <w:color w:val="000000"/>
          <w:sz w:val="28"/>
        </w:rPr>
        <w:t>Заңына</w:t>
      </w:r>
      <w:r>
        <w:rPr>
          <w:rFonts w:ascii="Times New Roman"/>
          <w:b w:val="false"/>
          <w:i w:val="false"/>
          <w:color w:val="000000"/>
          <w:sz w:val="28"/>
        </w:rPr>
        <w:t xml:space="preserve"> сәйкес Жамбыл облысының әкімдігі ҚАУЛЫ ЕТЕДІ:</w:t>
      </w:r>
    </w:p>
    <w:bookmarkEnd w:id="1"/>
    <w:bookmarkStart w:name="z10" w:id="2"/>
    <w:p>
      <w:pPr>
        <w:spacing w:after="0"/>
        <w:ind w:left="0"/>
        <w:jc w:val="both"/>
      </w:pPr>
      <w:r>
        <w:rPr>
          <w:rFonts w:ascii="Times New Roman"/>
          <w:b w:val="false"/>
          <w:i w:val="false"/>
          <w:color w:val="000000"/>
          <w:sz w:val="28"/>
        </w:rPr>
        <w:t xml:space="preserve">
      1. Жамбыл облысында қоғамдық тәртіпті қамтамасыз етуге қатысатын азаматтарды көтермелеудің түрлері мен тәртібі, сондай-ақ ақшалай сыйақының мөлшері осы қаулының </w:t>
      </w:r>
      <w:r>
        <w:rPr>
          <w:rFonts w:ascii="Times New Roman"/>
          <w:b w:val="false"/>
          <w:i w:val="false"/>
          <w:color w:val="000000"/>
          <w:sz w:val="28"/>
        </w:rPr>
        <w:t>қосымшасына</w:t>
      </w:r>
      <w:r>
        <w:rPr>
          <w:rFonts w:ascii="Times New Roman"/>
          <w:b w:val="false"/>
          <w:i w:val="false"/>
          <w:color w:val="000000"/>
          <w:sz w:val="28"/>
        </w:rPr>
        <w:t xml:space="preserve"> сәйкес айқындалсын.</w:t>
      </w:r>
    </w:p>
    <w:bookmarkEnd w:id="2"/>
    <w:bookmarkStart w:name="z11" w:id="3"/>
    <w:p>
      <w:pPr>
        <w:spacing w:after="0"/>
        <w:ind w:left="0"/>
        <w:jc w:val="both"/>
      </w:pPr>
      <w:r>
        <w:rPr>
          <w:rFonts w:ascii="Times New Roman"/>
          <w:b w:val="false"/>
          <w:i w:val="false"/>
          <w:color w:val="000000"/>
          <w:sz w:val="28"/>
        </w:rPr>
        <w:t>
      2. Облыс әкімі аппаратының құқық қорғау органдармен жұмыс және құқықтық қамтамасыз ету бөлімі заңнамада белгіленген тәртіппен:</w:t>
      </w:r>
    </w:p>
    <w:bookmarkEnd w:id="3"/>
    <w:bookmarkStart w:name="z12" w:id="4"/>
    <w:p>
      <w:pPr>
        <w:spacing w:after="0"/>
        <w:ind w:left="0"/>
        <w:jc w:val="both"/>
      </w:pPr>
      <w:r>
        <w:rPr>
          <w:rFonts w:ascii="Times New Roman"/>
          <w:b w:val="false"/>
          <w:i w:val="false"/>
          <w:color w:val="000000"/>
          <w:sz w:val="28"/>
        </w:rPr>
        <w:t>
      1) осы қаулының әділет органдарында мемлекеттік тіркелуін;</w:t>
      </w:r>
    </w:p>
    <w:bookmarkEnd w:id="4"/>
    <w:bookmarkStart w:name="z13" w:id="5"/>
    <w:p>
      <w:pPr>
        <w:spacing w:after="0"/>
        <w:ind w:left="0"/>
        <w:jc w:val="both"/>
      </w:pPr>
      <w:r>
        <w:rPr>
          <w:rFonts w:ascii="Times New Roman"/>
          <w:b w:val="false"/>
          <w:i w:val="false"/>
          <w:color w:val="000000"/>
          <w:sz w:val="28"/>
        </w:rPr>
        <w:t>
      2) осы қаулының мемлекеттік тіркеуден өткеннен кейін күнтізбелік он күн ішінде оны ресми жариялауға жіберуді;</w:t>
      </w:r>
    </w:p>
    <w:bookmarkEnd w:id="5"/>
    <w:bookmarkStart w:name="z14" w:id="6"/>
    <w:p>
      <w:pPr>
        <w:spacing w:after="0"/>
        <w:ind w:left="0"/>
        <w:jc w:val="both"/>
      </w:pPr>
      <w:r>
        <w:rPr>
          <w:rFonts w:ascii="Times New Roman"/>
          <w:b w:val="false"/>
          <w:i w:val="false"/>
          <w:color w:val="000000"/>
          <w:sz w:val="28"/>
        </w:rPr>
        <w:t xml:space="preserve">
      3) осы қаулының Жамбыл облысы әкімдігінің интернет-ресурсында орналастырылуын; </w:t>
      </w:r>
    </w:p>
    <w:bookmarkEnd w:id="6"/>
    <w:bookmarkStart w:name="z15" w:id="7"/>
    <w:p>
      <w:pPr>
        <w:spacing w:after="0"/>
        <w:ind w:left="0"/>
        <w:jc w:val="both"/>
      </w:pPr>
      <w:r>
        <w:rPr>
          <w:rFonts w:ascii="Times New Roman"/>
          <w:b w:val="false"/>
          <w:i w:val="false"/>
          <w:color w:val="000000"/>
          <w:sz w:val="28"/>
        </w:rPr>
        <w:t>
      4) осы қаулыдан туындайтын басқа да шаралардың қабылдануын қамтамасыз етсін.</w:t>
      </w:r>
    </w:p>
    <w:bookmarkEnd w:id="7"/>
    <w:bookmarkStart w:name="z16" w:id="8"/>
    <w:p>
      <w:pPr>
        <w:spacing w:after="0"/>
        <w:ind w:left="0"/>
        <w:jc w:val="both"/>
      </w:pPr>
      <w:r>
        <w:rPr>
          <w:rFonts w:ascii="Times New Roman"/>
          <w:b w:val="false"/>
          <w:i w:val="false"/>
          <w:color w:val="000000"/>
          <w:sz w:val="28"/>
        </w:rPr>
        <w:t>
      3. Осы қаулының орындалуын бақылауды облыс әкімінің бірінші орынбасары Б. Орынбековке жүктелсін.</w:t>
      </w:r>
    </w:p>
    <w:bookmarkEnd w:id="8"/>
    <w:bookmarkStart w:name="z17" w:id="9"/>
    <w:p>
      <w:pPr>
        <w:spacing w:after="0"/>
        <w:ind w:left="0"/>
        <w:jc w:val="both"/>
      </w:pPr>
      <w:r>
        <w:rPr>
          <w:rFonts w:ascii="Times New Roman"/>
          <w:b w:val="false"/>
          <w:i w:val="false"/>
          <w:color w:val="000000"/>
          <w:sz w:val="28"/>
        </w:rPr>
        <w:t>
      4. Осы қаулы әділет органдарында мемлекеттiк тiркелген күннен бастап күшiне енедi және оның алғашқы ресми жарияланған күнінен кейін күнтізбелік он күн өткен соң қолданысқа енгізіледі.</w:t>
      </w:r>
    </w:p>
    <w:bookmarkEnd w:id="9"/>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xml:space="preserve">      </w:t>
            </w:r>
            <w:r>
              <w:rPr>
                <w:rFonts w:ascii="Times New Roman"/>
                <w:b w:val="false"/>
                <w:i/>
                <w:color w:val="000000"/>
                <w:sz w:val="20"/>
              </w:rPr>
              <w:t>Облыс әкімі</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К. Көкрекбаев</w:t>
            </w:r>
            <w:r>
              <w:rPr>
                <w:rFonts w:ascii="Times New Roman"/>
                <w:b w:val="false"/>
                <w:i w:val="false"/>
                <w:color w:val="000000"/>
                <w:sz w:val="20"/>
              </w:rPr>
              <w:t>
</w:t>
            </w:r>
          </w:p>
        </w:tc>
      </w:tr>
    </w:tbl>
    <w:bookmarkStart w:name="z19" w:id="10"/>
    <w:p>
      <w:pPr>
        <w:spacing w:after="0"/>
        <w:ind w:left="0"/>
        <w:jc w:val="both"/>
      </w:pPr>
      <w:r>
        <w:rPr>
          <w:rFonts w:ascii="Times New Roman"/>
          <w:b w:val="false"/>
          <w:i w:val="false"/>
          <w:color w:val="000000"/>
          <w:sz w:val="28"/>
        </w:rPr>
        <w:t>
      "КЕЛІСІЛДІ"</w:t>
      </w:r>
    </w:p>
    <w:bookmarkEnd w:id="10"/>
    <w:bookmarkStart w:name="z20" w:id="11"/>
    <w:p>
      <w:pPr>
        <w:spacing w:after="0"/>
        <w:ind w:left="0"/>
        <w:jc w:val="both"/>
      </w:pPr>
      <w:r>
        <w:rPr>
          <w:rFonts w:ascii="Times New Roman"/>
          <w:b w:val="false"/>
          <w:i w:val="false"/>
          <w:color w:val="000000"/>
          <w:sz w:val="28"/>
        </w:rPr>
        <w:t xml:space="preserve">
      Қазақстан Республикасы </w:t>
      </w:r>
    </w:p>
    <w:bookmarkEnd w:id="11"/>
    <w:bookmarkStart w:name="z21" w:id="12"/>
    <w:p>
      <w:pPr>
        <w:spacing w:after="0"/>
        <w:ind w:left="0"/>
        <w:jc w:val="both"/>
      </w:pPr>
      <w:r>
        <w:rPr>
          <w:rFonts w:ascii="Times New Roman"/>
          <w:b w:val="false"/>
          <w:i w:val="false"/>
          <w:color w:val="000000"/>
          <w:sz w:val="28"/>
        </w:rPr>
        <w:t>
      Ішкі істер министрлігі</w:t>
      </w:r>
    </w:p>
    <w:bookmarkEnd w:id="12"/>
    <w:bookmarkStart w:name="z22" w:id="13"/>
    <w:p>
      <w:pPr>
        <w:spacing w:after="0"/>
        <w:ind w:left="0"/>
        <w:jc w:val="both"/>
      </w:pPr>
      <w:r>
        <w:rPr>
          <w:rFonts w:ascii="Times New Roman"/>
          <w:b w:val="false"/>
          <w:i w:val="false"/>
          <w:color w:val="000000"/>
          <w:sz w:val="28"/>
        </w:rPr>
        <w:t xml:space="preserve">
      Жамбыл облысының ішкі істер </w:t>
      </w:r>
    </w:p>
    <w:bookmarkEnd w:id="13"/>
    <w:bookmarkStart w:name="z23" w:id="14"/>
    <w:p>
      <w:pPr>
        <w:spacing w:after="0"/>
        <w:ind w:left="0"/>
        <w:jc w:val="both"/>
      </w:pPr>
      <w:r>
        <w:rPr>
          <w:rFonts w:ascii="Times New Roman"/>
          <w:b w:val="false"/>
          <w:i w:val="false"/>
          <w:color w:val="000000"/>
          <w:sz w:val="28"/>
        </w:rPr>
        <w:t>
      департаменті бастығының</w:t>
      </w:r>
    </w:p>
    <w:bookmarkEnd w:id="14"/>
    <w:bookmarkStart w:name="z24" w:id="15"/>
    <w:p>
      <w:pPr>
        <w:spacing w:after="0"/>
        <w:ind w:left="0"/>
        <w:jc w:val="both"/>
      </w:pPr>
      <w:r>
        <w:rPr>
          <w:rFonts w:ascii="Times New Roman"/>
          <w:b w:val="false"/>
          <w:i w:val="false"/>
          <w:color w:val="000000"/>
          <w:sz w:val="28"/>
        </w:rPr>
        <w:t xml:space="preserve">
      міндетін атқарушы </w:t>
      </w:r>
    </w:p>
    <w:bookmarkEnd w:id="15"/>
    <w:bookmarkStart w:name="z25" w:id="16"/>
    <w:p>
      <w:pPr>
        <w:spacing w:after="0"/>
        <w:ind w:left="0"/>
        <w:jc w:val="both"/>
      </w:pPr>
      <w:r>
        <w:rPr>
          <w:rFonts w:ascii="Times New Roman"/>
          <w:b w:val="false"/>
          <w:i w:val="false"/>
          <w:color w:val="000000"/>
          <w:sz w:val="28"/>
        </w:rPr>
        <w:t>
      полиция полковнигі Б. Байгелді</w:t>
      </w:r>
    </w:p>
    <w:bookmarkEnd w:id="16"/>
    <w:bookmarkStart w:name="z26" w:id="17"/>
    <w:p>
      <w:pPr>
        <w:spacing w:after="0"/>
        <w:ind w:left="0"/>
        <w:jc w:val="both"/>
      </w:pPr>
      <w:r>
        <w:rPr>
          <w:rFonts w:ascii="Times New Roman"/>
          <w:b w:val="false"/>
          <w:i w:val="false"/>
          <w:color w:val="000000"/>
          <w:sz w:val="28"/>
        </w:rPr>
        <w:t>
      "11" желтоқсан 2017 жыл</w:t>
      </w:r>
    </w:p>
    <w:bookmarkEnd w:id="17"/>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Жамбыл облысы әкімдігінің</w:t>
            </w:r>
            <w:r>
              <w:br/>
            </w:r>
            <w:r>
              <w:rPr>
                <w:rFonts w:ascii="Times New Roman"/>
                <w:b w:val="false"/>
                <w:i w:val="false"/>
                <w:color w:val="000000"/>
                <w:sz w:val="20"/>
              </w:rPr>
              <w:t>2017 жылғы 11 желтоқсандағы</w:t>
            </w:r>
            <w:r>
              <w:br/>
            </w:r>
            <w:r>
              <w:rPr>
                <w:rFonts w:ascii="Times New Roman"/>
                <w:b w:val="false"/>
                <w:i w:val="false"/>
                <w:color w:val="000000"/>
                <w:sz w:val="20"/>
              </w:rPr>
              <w:t>№ 273 қаулысына қосымша</w:t>
            </w:r>
          </w:p>
        </w:tc>
      </w:tr>
    </w:tbl>
    <w:bookmarkStart w:name="z28" w:id="18"/>
    <w:p>
      <w:pPr>
        <w:spacing w:after="0"/>
        <w:ind w:left="0"/>
        <w:jc w:val="left"/>
      </w:pPr>
      <w:r>
        <w:rPr>
          <w:rFonts w:ascii="Times New Roman"/>
          <w:b/>
          <w:i w:val="false"/>
          <w:color w:val="000000"/>
        </w:rPr>
        <w:t xml:space="preserve"> Жамбыл облысында қоғамдық тәртіпті қамтамасыз етуге қатысатын азаматтарды көтермелеудің түрлері мен тәртібі, сондай-ақ ақшалай сыйақының мөлшері</w:t>
      </w:r>
    </w:p>
    <w:bookmarkEnd w:id="18"/>
    <w:bookmarkStart w:name="z29" w:id="19"/>
    <w:p>
      <w:pPr>
        <w:spacing w:after="0"/>
        <w:ind w:left="0"/>
        <w:jc w:val="left"/>
      </w:pPr>
      <w:r>
        <w:rPr>
          <w:rFonts w:ascii="Times New Roman"/>
          <w:b/>
          <w:i w:val="false"/>
          <w:color w:val="000000"/>
        </w:rPr>
        <w:t xml:space="preserve"> 1. Көтермелеудің түрлері</w:t>
      </w:r>
    </w:p>
    <w:bookmarkEnd w:id="19"/>
    <w:bookmarkStart w:name="z30" w:id="20"/>
    <w:p>
      <w:pPr>
        <w:spacing w:after="0"/>
        <w:ind w:left="0"/>
        <w:jc w:val="both"/>
      </w:pPr>
      <w:r>
        <w:rPr>
          <w:rFonts w:ascii="Times New Roman"/>
          <w:b w:val="false"/>
          <w:i w:val="false"/>
          <w:color w:val="000000"/>
          <w:sz w:val="28"/>
        </w:rPr>
        <w:t>
      1. Қоғамдық тәртіпті қамтамасыз етуге қатысатын азаматтарды көтермелеудің түрлері:</w:t>
      </w:r>
    </w:p>
    <w:bookmarkEnd w:id="20"/>
    <w:bookmarkStart w:name="z31" w:id="21"/>
    <w:p>
      <w:pPr>
        <w:spacing w:after="0"/>
        <w:ind w:left="0"/>
        <w:jc w:val="both"/>
      </w:pPr>
      <w:r>
        <w:rPr>
          <w:rFonts w:ascii="Times New Roman"/>
          <w:b w:val="false"/>
          <w:i w:val="false"/>
          <w:color w:val="000000"/>
          <w:sz w:val="28"/>
        </w:rPr>
        <w:t xml:space="preserve">
      1) алғыс жариялау; </w:t>
      </w:r>
    </w:p>
    <w:bookmarkEnd w:id="21"/>
    <w:bookmarkStart w:name="z32" w:id="22"/>
    <w:p>
      <w:pPr>
        <w:spacing w:after="0"/>
        <w:ind w:left="0"/>
        <w:jc w:val="both"/>
      </w:pPr>
      <w:r>
        <w:rPr>
          <w:rFonts w:ascii="Times New Roman"/>
          <w:b w:val="false"/>
          <w:i w:val="false"/>
          <w:color w:val="000000"/>
          <w:sz w:val="28"/>
        </w:rPr>
        <w:t>
      2) грамотамен марапаттау;</w:t>
      </w:r>
    </w:p>
    <w:bookmarkEnd w:id="22"/>
    <w:bookmarkStart w:name="z33" w:id="23"/>
    <w:p>
      <w:pPr>
        <w:spacing w:after="0"/>
        <w:ind w:left="0"/>
        <w:jc w:val="both"/>
      </w:pPr>
      <w:r>
        <w:rPr>
          <w:rFonts w:ascii="Times New Roman"/>
          <w:b w:val="false"/>
          <w:i w:val="false"/>
          <w:color w:val="000000"/>
          <w:sz w:val="28"/>
        </w:rPr>
        <w:t>
      3) ақшалай сыйақы беру.</w:t>
      </w:r>
    </w:p>
    <w:bookmarkEnd w:id="23"/>
    <w:bookmarkStart w:name="z34" w:id="24"/>
    <w:p>
      <w:pPr>
        <w:spacing w:after="0"/>
        <w:ind w:left="0"/>
        <w:jc w:val="left"/>
      </w:pPr>
      <w:r>
        <w:rPr>
          <w:rFonts w:ascii="Times New Roman"/>
          <w:b/>
          <w:i w:val="false"/>
          <w:color w:val="000000"/>
        </w:rPr>
        <w:t xml:space="preserve"> 2. Көтермелеудің тәртібі</w:t>
      </w:r>
    </w:p>
    <w:bookmarkEnd w:id="24"/>
    <w:bookmarkStart w:name="z35" w:id="25"/>
    <w:p>
      <w:pPr>
        <w:spacing w:after="0"/>
        <w:ind w:left="0"/>
        <w:jc w:val="both"/>
      </w:pPr>
      <w:r>
        <w:rPr>
          <w:rFonts w:ascii="Times New Roman"/>
          <w:b w:val="false"/>
          <w:i w:val="false"/>
          <w:color w:val="000000"/>
          <w:sz w:val="28"/>
        </w:rPr>
        <w:t>
      2. Қылмыстың алдын алуға және жолын кесуге жәрдемдескен, қоғамдық тәртіпті қорғауға қатысатын азаматтарды көтермелеу мәселелерін Жамбыл облысы әкімдігімен құрылған комиссия қарайды.</w:t>
      </w:r>
    </w:p>
    <w:bookmarkEnd w:id="25"/>
    <w:bookmarkStart w:name="z36" w:id="26"/>
    <w:p>
      <w:pPr>
        <w:spacing w:after="0"/>
        <w:ind w:left="0"/>
        <w:jc w:val="both"/>
      </w:pPr>
      <w:r>
        <w:rPr>
          <w:rFonts w:ascii="Times New Roman"/>
          <w:b w:val="false"/>
          <w:i w:val="false"/>
          <w:color w:val="000000"/>
          <w:sz w:val="28"/>
        </w:rPr>
        <w:t>
      3. Қылмыстың алдын алуға және жолын кесуге, қоғамдық тәртіпті қорғауға, қоғамдық қауіпсіздікті қамтамасыз етуге белсенді қатысатын азаматтарды ақшалай сыйақымен көтермелеу жөніндегі ұсыныстарды комиссияның қарауына Жамбыл облысы ішкі істер департаментінің бастығы ұсынады.</w:t>
      </w:r>
    </w:p>
    <w:bookmarkEnd w:id="26"/>
    <w:bookmarkStart w:name="z37" w:id="27"/>
    <w:p>
      <w:pPr>
        <w:spacing w:after="0"/>
        <w:ind w:left="0"/>
        <w:jc w:val="both"/>
      </w:pPr>
      <w:r>
        <w:rPr>
          <w:rFonts w:ascii="Times New Roman"/>
          <w:b w:val="false"/>
          <w:i w:val="false"/>
          <w:color w:val="000000"/>
          <w:sz w:val="28"/>
        </w:rPr>
        <w:t>
      4. Комиссия қабылдаған шешім - көтермелеу үшін, ал комиссия қабылдаған шешімге сәйкес Жамбыл облысы ішкі істер департаменті бастығының бұйрығы - көтермелеуге ақы төлеу үшін негіз болып табылады.</w:t>
      </w:r>
    </w:p>
    <w:bookmarkEnd w:id="27"/>
    <w:bookmarkStart w:name="z38" w:id="28"/>
    <w:p>
      <w:pPr>
        <w:spacing w:after="0"/>
        <w:ind w:left="0"/>
        <w:jc w:val="both"/>
      </w:pPr>
      <w:r>
        <w:rPr>
          <w:rFonts w:ascii="Times New Roman"/>
          <w:b w:val="false"/>
          <w:i w:val="false"/>
          <w:color w:val="000000"/>
          <w:sz w:val="28"/>
        </w:rPr>
        <w:t>
      5. Комиссияның құрамына жергiлiктi өкiлдi және атқарушы органдардың, сондай-ақ азаматты көтермелеуге ұсынған ішкі істер органының өкiлдерi енгiзiледi. Комиссия жергiлiктi атқарушы органдарда тiркелмеген азаматтарды да, егер олар қылмыстық құқық бұзушылықтардың алдын алуға, жолын кесуге немесе оларды ашуға ықпал етсе, белгiленген тәртiппен көтермелеуге құқылы.</w:t>
      </w:r>
    </w:p>
    <w:bookmarkEnd w:id="28"/>
    <w:bookmarkStart w:name="z39" w:id="29"/>
    <w:p>
      <w:pPr>
        <w:spacing w:after="0"/>
        <w:ind w:left="0"/>
        <w:jc w:val="left"/>
      </w:pPr>
      <w:r>
        <w:rPr>
          <w:rFonts w:ascii="Times New Roman"/>
          <w:b/>
          <w:i w:val="false"/>
          <w:color w:val="000000"/>
        </w:rPr>
        <w:t xml:space="preserve"> 3. Ақшалай сыйақының мөлшері</w:t>
      </w:r>
    </w:p>
    <w:bookmarkEnd w:id="29"/>
    <w:bookmarkStart w:name="z40" w:id="30"/>
    <w:p>
      <w:pPr>
        <w:spacing w:after="0"/>
        <w:ind w:left="0"/>
        <w:jc w:val="both"/>
      </w:pPr>
      <w:r>
        <w:rPr>
          <w:rFonts w:ascii="Times New Roman"/>
          <w:b w:val="false"/>
          <w:i w:val="false"/>
          <w:color w:val="000000"/>
          <w:sz w:val="28"/>
        </w:rPr>
        <w:t>
      6. Ақшалай сыйақының мөлшерi комиссиямен белгiленеді және ол, әдетте, 10 есе айлық есептiк көрсеткiштен аспайды.</w:t>
      </w:r>
    </w:p>
    <w:bookmarkEnd w:id="30"/>
    <w:bookmarkStart w:name="z41" w:id="31"/>
    <w:p>
      <w:pPr>
        <w:spacing w:after="0"/>
        <w:ind w:left="0"/>
        <w:jc w:val="both"/>
      </w:pPr>
      <w:r>
        <w:rPr>
          <w:rFonts w:ascii="Times New Roman"/>
          <w:b w:val="false"/>
          <w:i w:val="false"/>
          <w:color w:val="000000"/>
          <w:sz w:val="28"/>
        </w:rPr>
        <w:t>
      7. Ақшалай сыйақы төлеу облыстық бюджет қаражаты есебiнен Жамбыл облысының ішкі істер департаментімен жүргiзіледі.</w:t>
      </w:r>
    </w:p>
    <w:bookmarkEnd w:id="31"/>
    <w:bookmarkStart w:name="z42" w:id="32"/>
    <w:p>
      <w:pPr>
        <w:spacing w:after="0"/>
        <w:ind w:left="0"/>
        <w:jc w:val="both"/>
      </w:pPr>
      <w:r>
        <w:rPr>
          <w:rFonts w:ascii="Times New Roman"/>
          <w:b w:val="false"/>
          <w:i w:val="false"/>
          <w:color w:val="000000"/>
          <w:sz w:val="28"/>
        </w:rPr>
        <w:t>
      8. Көтермелеуге ақы төлеуге арналған қаражат Жамбыл облысы ішкі істер департаменті шығыстарының құрамында жеке бағдарламамен көзделедi.</w:t>
      </w:r>
    </w:p>
    <w:bookmarkEnd w:id="32"/>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headerReference w:type="default" r:id="rId4"/>
      <w:pgSz w:w="11907" w:h="16839" w:code="9"/>
      <w:pgMar w:top="1440" w:right="1080" w:bottom="1440" w:left="1080"/>
    </w:sectPr>
  </w:body>
</w:document>
</file>

<file path=word/header.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02830" w:rsidRDefault="00A02830">
    <w:pPr>
      <w:pStyle w:val="a3"/>
    </w:pPr>
    <w:r>
      <w:rPr>
        <w:noProof/>
      </w:rPr>
      <w:pict>
        <v:rect id="rect1" o:spid="_x0000_s1026" style="position:absolute;         margin-left:.75pt;         margin-top:34.5pt;         width:21pt;         height:700pt;         z-index:251659264;         visibility:visible;         mso-wrap-style:square;         mso-width-percent:0;         mso-height-percent:0;         mso-wrap-distance-left:9pt;         mso-wrap-distance-top:0;         mso-wrap-distance-right:9pt;         mso-wrap-distance-bottom:0;         mso-position-horizontal:absolute;         mso-position-horizontal-relative:text;         mso-position-vertical:absolute;         mso-position-vertical-relative:text;         mso-width-percent:0;         mso-height-percent:0;         mso-width-relative:margin;         mso-height-relative:margin;         v-text-anchor:middle" stroked="f" strokeweight="2pt">
          <v:fill r:id="rId1" o:title="" recolor="t" rotate="t" type="tile"/>
          <w10:wrap type="square"/>
        </v:rect>
      </w:pict>
    </w:r>
  </w:p>
</w:hdr>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 Target="header.xml" Type="http://schemas.openxmlformats.org/officeDocument/2006/relationships/header" Id="rId4"/></Relationships>
</file>

<file path=word/_rels/header.xml.rels><?xml version="1.0" encoding="UTF-8" standalone="yes"?><Relationships xmlns="http://schemas.openxmlformats.org/package/2006/relationships"><Relationship Target="media/header_image_rId1.png" Type="http://schemas.openxmlformats.org/officeDocument/2006/relationships/image" Id="rId1"/></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