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d8751" w14:textId="e9d87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 құндылықтарды уақытша әкету құқығына куәлік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2017 жылғы 11 желтоқсандағы № 275 қаулысы. Жамбыл облысы Әділет департаментінде 2018 жылғы 5 қаңтарда № 3664 болып тіркелді. Күші жойылды - Жамбыл облысы әкімдігінің 2019 жылғы 12 шілдедегі № 148 қаулысымен</w:t>
      </w:r>
    </w:p>
    <w:p>
      <w:pPr>
        <w:spacing w:after="0"/>
        <w:ind w:left="0"/>
        <w:jc w:val="both"/>
      </w:pPr>
      <w:r>
        <w:rPr>
          <w:rFonts w:ascii="Times New Roman"/>
          <w:b w:val="false"/>
          <w:i w:val="false"/>
          <w:color w:val="ff0000"/>
          <w:sz w:val="28"/>
        </w:rPr>
        <w:t xml:space="preserve">
      Ескерту. Күші жойылды - Жамбыл облысы әкімдігінің 12.07.2019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7"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Қоса беріліп отырған "Мәдени құндылықтарды уақытша әкету құқығына куәлік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9" w:id="2"/>
    <w:p>
      <w:pPr>
        <w:spacing w:after="0"/>
        <w:ind w:left="0"/>
        <w:jc w:val="both"/>
      </w:pPr>
      <w:r>
        <w:rPr>
          <w:rFonts w:ascii="Times New Roman"/>
          <w:b w:val="false"/>
          <w:i w:val="false"/>
          <w:color w:val="000000"/>
          <w:sz w:val="28"/>
        </w:rPr>
        <w:t>
      2. "Жамбыл облысы әкімдігінің мәдениет, архивтер және құжаттама басқармасы" коммуналдық мемлекеттік мекемесі заңнамада белгіленген тәртіппен:</w:t>
      </w:r>
    </w:p>
    <w:bookmarkEnd w:id="2"/>
    <w:bookmarkStart w:name="z10" w:id="3"/>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3"/>
    <w:bookmarkStart w:name="z11" w:id="4"/>
    <w:p>
      <w:pPr>
        <w:spacing w:after="0"/>
        <w:ind w:left="0"/>
        <w:jc w:val="both"/>
      </w:pPr>
      <w:r>
        <w:rPr>
          <w:rFonts w:ascii="Times New Roman"/>
          <w:b w:val="false"/>
          <w:i w:val="false"/>
          <w:color w:val="000000"/>
          <w:sz w:val="28"/>
        </w:rPr>
        <w:t>
      2) осы қаулының мемлекеттік тіркеуден өткеннен кейін күнтізбелік он күн ішінде оны ресми жариялауға жіберуді;</w:t>
      </w:r>
    </w:p>
    <w:bookmarkEnd w:id="4"/>
    <w:bookmarkStart w:name="z12" w:id="5"/>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w:t>
      </w:r>
    </w:p>
    <w:bookmarkEnd w:id="5"/>
    <w:bookmarkStart w:name="z13" w:id="6"/>
    <w:p>
      <w:pPr>
        <w:spacing w:after="0"/>
        <w:ind w:left="0"/>
        <w:jc w:val="both"/>
      </w:pPr>
      <w:r>
        <w:rPr>
          <w:rFonts w:ascii="Times New Roman"/>
          <w:b w:val="false"/>
          <w:i w:val="false"/>
          <w:color w:val="000000"/>
          <w:sz w:val="28"/>
        </w:rPr>
        <w:t>
      4) осы қаулыдан туындайтын өзге де шаралардың қабылдануын қамтамасыз етсін.</w:t>
      </w:r>
    </w:p>
    <w:bookmarkEnd w:id="6"/>
    <w:bookmarkStart w:name="z14" w:id="7"/>
    <w:p>
      <w:pPr>
        <w:spacing w:after="0"/>
        <w:ind w:left="0"/>
        <w:jc w:val="both"/>
      </w:pPr>
      <w:r>
        <w:rPr>
          <w:rFonts w:ascii="Times New Roman"/>
          <w:b w:val="false"/>
          <w:i w:val="false"/>
          <w:color w:val="000000"/>
          <w:sz w:val="28"/>
        </w:rPr>
        <w:t xml:space="preserve">
      3. "Мәдениет саласындағы мемлекеттік көрсетілетін қызметтер регламенттерін бекіту туралы" Жамбыл облысы әкімдігінің 2015 жылғы 25 маусымдағы </w:t>
      </w:r>
      <w:r>
        <w:rPr>
          <w:rFonts w:ascii="Times New Roman"/>
          <w:b w:val="false"/>
          <w:i w:val="false"/>
          <w:color w:val="000000"/>
          <w:sz w:val="28"/>
        </w:rPr>
        <w:t>№ 136</w:t>
      </w:r>
      <w:r>
        <w:rPr>
          <w:rFonts w:ascii="Times New Roman"/>
          <w:b w:val="false"/>
          <w:i w:val="false"/>
          <w:color w:val="000000"/>
          <w:sz w:val="28"/>
        </w:rPr>
        <w:t xml:space="preserve"> қаулысының (Нормативтік құқықтық актілерді мемлекеттік тіркеу тізілімінде </w:t>
      </w:r>
      <w:r>
        <w:rPr>
          <w:rFonts w:ascii="Times New Roman"/>
          <w:b w:val="false"/>
          <w:i w:val="false"/>
          <w:color w:val="000000"/>
          <w:sz w:val="28"/>
        </w:rPr>
        <w:t>№ 2697</w:t>
      </w:r>
      <w:r>
        <w:rPr>
          <w:rFonts w:ascii="Times New Roman"/>
          <w:b w:val="false"/>
          <w:i w:val="false"/>
          <w:color w:val="000000"/>
          <w:sz w:val="28"/>
        </w:rPr>
        <w:t xml:space="preserve"> болып тіркелген, 2015 жылдың 23 қыркүйегінде "Әділет" ақпараттық-құқықтық жүйесінде жарияланған) күші жойылды деп танылсын.</w:t>
      </w:r>
    </w:p>
    <w:bookmarkEnd w:id="7"/>
    <w:bookmarkStart w:name="z15" w:id="8"/>
    <w:p>
      <w:pPr>
        <w:spacing w:after="0"/>
        <w:ind w:left="0"/>
        <w:jc w:val="both"/>
      </w:pPr>
      <w:r>
        <w:rPr>
          <w:rFonts w:ascii="Times New Roman"/>
          <w:b w:val="false"/>
          <w:i w:val="false"/>
          <w:color w:val="000000"/>
          <w:sz w:val="28"/>
        </w:rPr>
        <w:t>
      4. Осы қаулының орындалуын бақылау облыс әкімінің орынбасары Е. Манжуовқа жүктелсін.</w:t>
      </w:r>
    </w:p>
    <w:bookmarkEnd w:id="8"/>
    <w:bookmarkStart w:name="z16" w:id="9"/>
    <w:p>
      <w:pPr>
        <w:spacing w:after="0"/>
        <w:ind w:left="0"/>
        <w:jc w:val="both"/>
      </w:pPr>
      <w:r>
        <w:rPr>
          <w:rFonts w:ascii="Times New Roman"/>
          <w:b w:val="false"/>
          <w:i w:val="false"/>
          <w:color w:val="000000"/>
          <w:sz w:val="28"/>
        </w:rPr>
        <w:t>
      5.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 xml:space="preserve"> 2017 жылғы "11" желтоқсандағы</w:t>
            </w:r>
            <w:r>
              <w:br/>
            </w:r>
            <w:r>
              <w:rPr>
                <w:rFonts w:ascii="Times New Roman"/>
                <w:b w:val="false"/>
                <w:i w:val="false"/>
                <w:color w:val="000000"/>
                <w:sz w:val="20"/>
              </w:rPr>
              <w:t xml:space="preserve"> № 275 қаулысымен бекітілген</w:t>
            </w:r>
          </w:p>
        </w:tc>
      </w:tr>
    </w:tbl>
    <w:bookmarkStart w:name="z19" w:id="10"/>
    <w:p>
      <w:pPr>
        <w:spacing w:after="0"/>
        <w:ind w:left="0"/>
        <w:jc w:val="left"/>
      </w:pPr>
      <w:r>
        <w:rPr>
          <w:rFonts w:ascii="Times New Roman"/>
          <w:b/>
          <w:i w:val="false"/>
          <w:color w:val="000000"/>
        </w:rPr>
        <w:t xml:space="preserve"> "Мәдени құндылықтарды уақытша әкету құқығына куәлік беру" мемлекеттік көрсетілетін қызмет регламенті</w:t>
      </w:r>
    </w:p>
    <w:bookmarkEnd w:id="10"/>
    <w:bookmarkStart w:name="z20" w:id="11"/>
    <w:p>
      <w:pPr>
        <w:spacing w:after="0"/>
        <w:ind w:left="0"/>
        <w:jc w:val="left"/>
      </w:pPr>
      <w:r>
        <w:rPr>
          <w:rFonts w:ascii="Times New Roman"/>
          <w:b/>
          <w:i w:val="false"/>
          <w:color w:val="000000"/>
        </w:rPr>
        <w:t xml:space="preserve"> 1. Жалпы ережелер</w:t>
      </w:r>
    </w:p>
    <w:bookmarkEnd w:id="11"/>
    <w:bookmarkStart w:name="z21" w:id="12"/>
    <w:p>
      <w:pPr>
        <w:spacing w:after="0"/>
        <w:ind w:left="0"/>
        <w:jc w:val="both"/>
      </w:pPr>
      <w:r>
        <w:rPr>
          <w:rFonts w:ascii="Times New Roman"/>
          <w:b w:val="false"/>
          <w:i w:val="false"/>
          <w:color w:val="000000"/>
          <w:sz w:val="28"/>
        </w:rPr>
        <w:t>
       1. "Мәдени құндылықтарды уақытша әкету құқығына куәлік беру" мемлекеттік көрсетілетін қызметі (бұдан әрі - мемлекеттік көрсетілетін қызмет) "Мәдениет саласындағы мемлекеттік көрсетілетін қызмет стандарттарын бекіту туралы" Қазақстан Республикасы Мәдениет және спорт министрлігінің 2015 жылғы 22 сәуірдегі </w:t>
      </w:r>
      <w:r>
        <w:rPr>
          <w:rFonts w:ascii="Times New Roman"/>
          <w:b w:val="false"/>
          <w:i w:val="false"/>
          <w:color w:val="000000"/>
          <w:sz w:val="28"/>
        </w:rPr>
        <w:t>№ 146</w:t>
      </w:r>
      <w:r>
        <w:rPr>
          <w:rFonts w:ascii="Times New Roman"/>
          <w:b w:val="false"/>
          <w:i w:val="false"/>
          <w:color w:val="000000"/>
          <w:sz w:val="28"/>
        </w:rPr>
        <w:t xml:space="preserve"> бұйрығымен (Нормативтік құқықтық актілерді мемлекеттік тіркеу тізілімінде </w:t>
      </w:r>
      <w:r>
        <w:rPr>
          <w:rFonts w:ascii="Times New Roman"/>
          <w:b w:val="false"/>
          <w:i w:val="false"/>
          <w:color w:val="000000"/>
          <w:sz w:val="28"/>
        </w:rPr>
        <w:t>№ 11238</w:t>
      </w:r>
      <w:r>
        <w:rPr>
          <w:rFonts w:ascii="Times New Roman"/>
          <w:b w:val="false"/>
          <w:i w:val="false"/>
          <w:color w:val="000000"/>
          <w:sz w:val="28"/>
        </w:rPr>
        <w:t xml:space="preserve"> болып тіркелген) бекітілген "Мәдени құндылықтарды уақытша әкету құқығына куәлік беру" мемлекеттік көрсетілетін қызмет стандартына (бұдан әрі - стандарт) сәйкес, "Жамбыл облысы әкімдігінің мәдениет, архивтер және құжаттама басқармасы" коммуналдық мемлекеттік мекемесімен (бұдан әрі – көрсетілетін қызметті беруші) көрсетіледі. </w:t>
      </w:r>
    </w:p>
    <w:bookmarkEnd w:id="12"/>
    <w:bookmarkStart w:name="z22" w:id="13"/>
    <w:p>
      <w:pPr>
        <w:spacing w:after="0"/>
        <w:ind w:left="0"/>
        <w:jc w:val="both"/>
      </w:pPr>
      <w:r>
        <w:rPr>
          <w:rFonts w:ascii="Times New Roman"/>
          <w:b w:val="false"/>
          <w:i w:val="false"/>
          <w:color w:val="000000"/>
          <w:sz w:val="28"/>
        </w:rPr>
        <w:t>
      Өтінішті қабылдау және мемлекеттік қызмет көрсетудің нәтижеcін беру:</w:t>
      </w:r>
    </w:p>
    <w:bookmarkEnd w:id="13"/>
    <w:bookmarkStart w:name="z23" w:id="14"/>
    <w:p>
      <w:pPr>
        <w:spacing w:after="0"/>
        <w:ind w:left="0"/>
        <w:jc w:val="both"/>
      </w:pPr>
      <w:r>
        <w:rPr>
          <w:rFonts w:ascii="Times New Roman"/>
          <w:b w:val="false"/>
          <w:i w:val="false"/>
          <w:color w:val="000000"/>
          <w:sz w:val="28"/>
        </w:rPr>
        <w:t>
      1) көрсетілетін қызметті берушінің кеңсесі;</w:t>
      </w:r>
    </w:p>
    <w:bookmarkEnd w:id="14"/>
    <w:bookmarkStart w:name="z24" w:id="15"/>
    <w:p>
      <w:pPr>
        <w:spacing w:after="0"/>
        <w:ind w:left="0"/>
        <w:jc w:val="both"/>
      </w:pPr>
      <w:r>
        <w:rPr>
          <w:rFonts w:ascii="Times New Roman"/>
          <w:b w:val="false"/>
          <w:i w:val="false"/>
          <w:color w:val="000000"/>
          <w:sz w:val="28"/>
        </w:rPr>
        <w:t>
      2) www.elicense.kz, www.e.gov.kz "электрондық үкiмет" веб-порталы (бұдан әрi – портал) арқылы жүзеге асырылады.</w:t>
      </w:r>
    </w:p>
    <w:bookmarkEnd w:id="15"/>
    <w:bookmarkStart w:name="z25" w:id="16"/>
    <w:p>
      <w:pPr>
        <w:spacing w:after="0"/>
        <w:ind w:left="0"/>
        <w:jc w:val="both"/>
      </w:pPr>
      <w:r>
        <w:rPr>
          <w:rFonts w:ascii="Times New Roman"/>
          <w:b w:val="false"/>
          <w:i w:val="false"/>
          <w:color w:val="000000"/>
          <w:sz w:val="28"/>
        </w:rPr>
        <w:t>
      2. Мемлекеттік көрсетілетін қызмет нысаны: электрондық (iшiнара автоматтандырылған).</w:t>
      </w:r>
    </w:p>
    <w:bookmarkEnd w:id="16"/>
    <w:bookmarkStart w:name="z26" w:id="17"/>
    <w:p>
      <w:pPr>
        <w:spacing w:after="0"/>
        <w:ind w:left="0"/>
        <w:jc w:val="both"/>
      </w:pPr>
      <w:r>
        <w:rPr>
          <w:rFonts w:ascii="Times New Roman"/>
          <w:b w:val="false"/>
          <w:i w:val="false"/>
          <w:color w:val="000000"/>
          <w:sz w:val="28"/>
        </w:rPr>
        <w:t xml:space="preserve">
      3. Мемлекеттік қызмет көрсету нәтижесі – "Мәдени құндылықтарды уақытша әкету құқығына куәлік беру қағидаларын бекіту туралы" Қазақстан Республикасы Мәдениет және спорт министрінің 2015 жылғы 22 қаңтардағы </w:t>
      </w:r>
      <w:r>
        <w:rPr>
          <w:rFonts w:ascii="Times New Roman"/>
          <w:b w:val="false"/>
          <w:i w:val="false"/>
          <w:color w:val="000000"/>
          <w:sz w:val="28"/>
        </w:rPr>
        <w:t>№ 19</w:t>
      </w:r>
      <w:r>
        <w:rPr>
          <w:rFonts w:ascii="Times New Roman"/>
          <w:b w:val="false"/>
          <w:i w:val="false"/>
          <w:color w:val="000000"/>
          <w:sz w:val="28"/>
        </w:rPr>
        <w:t xml:space="preserve"> бұйрығымен (Нормативтік құқықтық актілерді мемлекеттік тіркеу тізілімінде </w:t>
      </w:r>
      <w:r>
        <w:rPr>
          <w:rFonts w:ascii="Times New Roman"/>
          <w:b w:val="false"/>
          <w:i w:val="false"/>
          <w:color w:val="000000"/>
          <w:sz w:val="28"/>
        </w:rPr>
        <w:t>№ 10320</w:t>
      </w:r>
      <w:r>
        <w:rPr>
          <w:rFonts w:ascii="Times New Roman"/>
          <w:b w:val="false"/>
          <w:i w:val="false"/>
          <w:color w:val="000000"/>
          <w:sz w:val="28"/>
        </w:rPr>
        <w:t xml:space="preserve"> болып тіркелген) бекітілген нысан бойынша мәдени құндылықтарды уақытша әкету құқығына куәлік (бұдан әрі - куәлік), немесе стандарттың 9-1 тармағында көзделген жағдайларда және негіздер бойынша мемлекеттік қызметті көрсетуден бас тарту туралы дәлелді жауап.</w:t>
      </w:r>
    </w:p>
    <w:bookmarkEnd w:id="17"/>
    <w:bookmarkStart w:name="z27" w:id="18"/>
    <w:p>
      <w:pPr>
        <w:spacing w:after="0"/>
        <w:ind w:left="0"/>
        <w:jc w:val="both"/>
      </w:pPr>
      <w:r>
        <w:rPr>
          <w:rFonts w:ascii="Times New Roman"/>
          <w:b w:val="false"/>
          <w:i w:val="false"/>
          <w:color w:val="000000"/>
          <w:sz w:val="28"/>
        </w:rPr>
        <w:t>
      Мемлекеттік қызмет көрсетудің нәтижесін беру нысаны: электрондық.</w:t>
      </w:r>
    </w:p>
    <w:bookmarkEnd w:id="18"/>
    <w:bookmarkStart w:name="z28" w:id="19"/>
    <w:p>
      <w:pPr>
        <w:spacing w:after="0"/>
        <w:ind w:left="0"/>
        <w:jc w:val="both"/>
      </w:pPr>
      <w:r>
        <w:rPr>
          <w:rFonts w:ascii="Times New Roman"/>
          <w:b w:val="false"/>
          <w:i w:val="false"/>
          <w:color w:val="000000"/>
          <w:sz w:val="28"/>
        </w:rPr>
        <w:t>
      Куәлiктi қағаз жеткiзгiште алуға өтiнiш бiлдiрiлген жағдайда, мемлекеттiк қызмет көрсету нәтижесi электрондық форматта ресiмделiп, басып шығарылады және көрсетiлетiн қызметтi берушiнiң мөрiмен куәландырылады.</w:t>
      </w:r>
    </w:p>
    <w:bookmarkEnd w:id="19"/>
    <w:bookmarkStart w:name="z29" w:id="20"/>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20"/>
    <w:bookmarkStart w:name="z30" w:id="21"/>
    <w:p>
      <w:pPr>
        <w:spacing w:after="0"/>
        <w:ind w:left="0"/>
        <w:jc w:val="both"/>
      </w:pPr>
      <w:r>
        <w:rPr>
          <w:rFonts w:ascii="Times New Roman"/>
          <w:b w:val="false"/>
          <w:i w:val="false"/>
          <w:color w:val="000000"/>
          <w:sz w:val="28"/>
        </w:rPr>
        <w:t>
      4. Мемлекеттік қызмет көрсету рәсімін (іс-әрекетін) бастаудың негізі көрсетілетін қызметті алушымен (не оның уәкілетті өкiлi) жүгінген кезде стандарттың 9-тармағында көрсетілген құжаттарды ұсыну болып табылады.</w:t>
      </w:r>
    </w:p>
    <w:bookmarkEnd w:id="21"/>
    <w:bookmarkStart w:name="z31" w:id="2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22"/>
    <w:bookmarkStart w:name="z32" w:id="23"/>
    <w:p>
      <w:pPr>
        <w:spacing w:after="0"/>
        <w:ind w:left="0"/>
        <w:jc w:val="both"/>
      </w:pPr>
      <w:r>
        <w:rPr>
          <w:rFonts w:ascii="Times New Roman"/>
          <w:b w:val="false"/>
          <w:i w:val="false"/>
          <w:color w:val="000000"/>
          <w:sz w:val="28"/>
        </w:rPr>
        <w:t>
      1) көрсетілетін қызметті берушінің кеңсесі қызметкерімен 15 (он бес) минуттың ішінде мемлекеттік қызмет көрсету үшін ұсынылған құжаттарды қабылдау, тіркеу және оны көрсетілетін қызметті берушінің басшысына жолдау;</w:t>
      </w:r>
    </w:p>
    <w:bookmarkEnd w:id="23"/>
    <w:bookmarkStart w:name="z33" w:id="24"/>
    <w:p>
      <w:pPr>
        <w:spacing w:after="0"/>
        <w:ind w:left="0"/>
        <w:jc w:val="both"/>
      </w:pPr>
      <w:r>
        <w:rPr>
          <w:rFonts w:ascii="Times New Roman"/>
          <w:b w:val="false"/>
          <w:i w:val="false"/>
          <w:color w:val="000000"/>
          <w:sz w:val="28"/>
        </w:rPr>
        <w:t>
      2) көрсетілетін қызметті берушінің басшысымен 2 (екі) сағат ішінде мемлекеттік қызмет көрсету үшін көрсетілетін қызметті алушымен ұсынылған құжаттарды қарау және жауапты орындаушыға жолдау;</w:t>
      </w:r>
    </w:p>
    <w:bookmarkEnd w:id="24"/>
    <w:bookmarkStart w:name="z34" w:id="25"/>
    <w:p>
      <w:pPr>
        <w:spacing w:after="0"/>
        <w:ind w:left="0"/>
        <w:jc w:val="both"/>
      </w:pPr>
      <w:r>
        <w:rPr>
          <w:rFonts w:ascii="Times New Roman"/>
          <w:b w:val="false"/>
          <w:i w:val="false"/>
          <w:color w:val="000000"/>
          <w:sz w:val="28"/>
        </w:rPr>
        <w:t>
      3) көрсетілетін қызметті алушымен ұсынылған құжаттарды алған күннен бастап 9 (тоғыз) жұмыс күні ішінде мемлекеттік көрсетілетін қызмет нәтижесін жауапты орындаушымен дайындау;</w:t>
      </w:r>
    </w:p>
    <w:bookmarkEnd w:id="25"/>
    <w:bookmarkStart w:name="z35" w:id="26"/>
    <w:p>
      <w:pPr>
        <w:spacing w:after="0"/>
        <w:ind w:left="0"/>
        <w:jc w:val="both"/>
      </w:pPr>
      <w:r>
        <w:rPr>
          <w:rFonts w:ascii="Times New Roman"/>
          <w:b w:val="false"/>
          <w:i w:val="false"/>
          <w:color w:val="000000"/>
          <w:sz w:val="28"/>
        </w:rPr>
        <w:t>
      4) мемлекеттік көрсетілетін қызмет нәтижесін көрсетілетін қызметті берушінің кеңсесіне/порталға мемлекеттік көрсетілетін қызмет нәтижесі дайын екені туралы хабарлама жолдау.</w:t>
      </w:r>
    </w:p>
    <w:bookmarkEnd w:id="26"/>
    <w:bookmarkStart w:name="z36" w:id="27"/>
    <w:p>
      <w:pPr>
        <w:spacing w:after="0"/>
        <w:ind w:left="0"/>
        <w:jc w:val="both"/>
      </w:pPr>
      <w:r>
        <w:rPr>
          <w:rFonts w:ascii="Times New Roman"/>
          <w:b w:val="false"/>
          <w:i w:val="false"/>
          <w:color w:val="000000"/>
          <w:sz w:val="28"/>
        </w:rPr>
        <w:t>
      6. Мемлекеттік қызмет көрсету бойынша рәсімнің (іс-әрекеттің) нәтижесі келесі рәсімді орындауды бастау үшін негіз болып табылады:</w:t>
      </w:r>
    </w:p>
    <w:bookmarkEnd w:id="27"/>
    <w:bookmarkStart w:name="z37" w:id="28"/>
    <w:p>
      <w:pPr>
        <w:spacing w:after="0"/>
        <w:ind w:left="0"/>
        <w:jc w:val="both"/>
      </w:pPr>
      <w:r>
        <w:rPr>
          <w:rFonts w:ascii="Times New Roman"/>
          <w:b w:val="false"/>
          <w:i w:val="false"/>
          <w:color w:val="000000"/>
          <w:sz w:val="28"/>
        </w:rPr>
        <w:t>
      1) мемлекеттік қызмет көрсету үшін көрсетілетін қызметті алушымен ұсынылған қажетті құжаттарды көрсетілетін қызметті берушінің кеңсесінде қабылдау, тіркеу және оны басшыға жолдау;</w:t>
      </w:r>
    </w:p>
    <w:bookmarkEnd w:id="28"/>
    <w:bookmarkStart w:name="z38" w:id="29"/>
    <w:p>
      <w:pPr>
        <w:spacing w:after="0"/>
        <w:ind w:left="0"/>
        <w:jc w:val="both"/>
      </w:pPr>
      <w:r>
        <w:rPr>
          <w:rFonts w:ascii="Times New Roman"/>
          <w:b w:val="false"/>
          <w:i w:val="false"/>
          <w:color w:val="000000"/>
          <w:sz w:val="28"/>
        </w:rPr>
        <w:t>
      2) жауапты орындаушының қарауы үшін көрсетілетін қызметті беруші басшысының бұрыштамасы;</w:t>
      </w:r>
    </w:p>
    <w:bookmarkEnd w:id="29"/>
    <w:bookmarkStart w:name="z39" w:id="30"/>
    <w:p>
      <w:pPr>
        <w:spacing w:after="0"/>
        <w:ind w:left="0"/>
        <w:jc w:val="both"/>
      </w:pPr>
      <w:r>
        <w:rPr>
          <w:rFonts w:ascii="Times New Roman"/>
          <w:b w:val="false"/>
          <w:i w:val="false"/>
          <w:color w:val="000000"/>
          <w:sz w:val="28"/>
        </w:rPr>
        <w:t>
      3) мемлекеттік көрсетілетін қызмет нәтижесін жауапты орындаушымен рәсімдеу және оны көрсетілетін қызметті берушінің басшысына қол қоюға жолдау;</w:t>
      </w:r>
    </w:p>
    <w:bookmarkEnd w:id="30"/>
    <w:bookmarkStart w:name="z40" w:id="31"/>
    <w:p>
      <w:pPr>
        <w:spacing w:after="0"/>
        <w:ind w:left="0"/>
        <w:jc w:val="both"/>
      </w:pPr>
      <w:r>
        <w:rPr>
          <w:rFonts w:ascii="Times New Roman"/>
          <w:b w:val="false"/>
          <w:i w:val="false"/>
          <w:color w:val="000000"/>
          <w:sz w:val="28"/>
        </w:rPr>
        <w:t>
      4) мемлекеттік көрсетілетін қызмет нәтижесін көрсетілетін қызметті берушінің кеңсесіне/порталға мемлекеттік көрсетілетін қызмет нәтижесі дайын екені туралы хабарлама жолдау.</w:t>
      </w:r>
    </w:p>
    <w:bookmarkEnd w:id="31"/>
    <w:bookmarkStart w:name="z41" w:id="32"/>
    <w:p>
      <w:pPr>
        <w:spacing w:after="0"/>
        <w:ind w:left="0"/>
        <w:jc w:val="left"/>
      </w:pPr>
      <w:r>
        <w:rPr>
          <w:rFonts w:ascii="Times New Roman"/>
          <w:b/>
          <w:i w:val="false"/>
          <w:color w:val="000000"/>
        </w:rPr>
        <w:t xml:space="preserve"> 3. Мемлекеттік қызметті көрсету процесінде көрсетілетін қызмет берушінің құрылымдық бөлімшелерінің (қызметкерлерінің) өзара іс-қимыл тәртібін сипаттау</w:t>
      </w:r>
    </w:p>
    <w:bookmarkEnd w:id="32"/>
    <w:bookmarkStart w:name="z42" w:id="33"/>
    <w:p>
      <w:pPr>
        <w:spacing w:after="0"/>
        <w:ind w:left="0"/>
        <w:jc w:val="both"/>
      </w:pPr>
      <w:r>
        <w:rPr>
          <w:rFonts w:ascii="Times New Roman"/>
          <w:b w:val="false"/>
          <w:i w:val="false"/>
          <w:color w:val="000000"/>
          <w:sz w:val="28"/>
        </w:rPr>
        <w:t>
      7. Мемлекеттік көрсетілетін қызмет процесіне қатысатын қызмет берушілердің, құрылымдық бөлімшелерінің (қызметкерлерінің) тізбесі:</w:t>
      </w:r>
    </w:p>
    <w:bookmarkEnd w:id="33"/>
    <w:bookmarkStart w:name="z43" w:id="34"/>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34"/>
    <w:bookmarkStart w:name="z44" w:id="35"/>
    <w:p>
      <w:pPr>
        <w:spacing w:after="0"/>
        <w:ind w:left="0"/>
        <w:jc w:val="both"/>
      </w:pPr>
      <w:r>
        <w:rPr>
          <w:rFonts w:ascii="Times New Roman"/>
          <w:b w:val="false"/>
          <w:i w:val="false"/>
          <w:color w:val="000000"/>
          <w:sz w:val="28"/>
        </w:rPr>
        <w:t>
      2) көрсетілетін қызметті берушінің басшысы;</w:t>
      </w:r>
    </w:p>
    <w:bookmarkEnd w:id="35"/>
    <w:bookmarkStart w:name="z45" w:id="36"/>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6"/>
    <w:bookmarkStart w:name="z46" w:id="37"/>
    <w:p>
      <w:pPr>
        <w:spacing w:after="0"/>
        <w:ind w:left="0"/>
        <w:jc w:val="both"/>
      </w:pPr>
      <w:r>
        <w:rPr>
          <w:rFonts w:ascii="Times New Roman"/>
          <w:b w:val="false"/>
          <w:i w:val="false"/>
          <w:color w:val="000000"/>
          <w:sz w:val="28"/>
        </w:rPr>
        <w:t>
      8. Көрсетілетін қызмет берушінің құрылымдық бөлімшелері арасындағы рәсімдердің (әрекеттердің) дәйектілігін сипаттау:</w:t>
      </w:r>
    </w:p>
    <w:bookmarkEnd w:id="37"/>
    <w:bookmarkStart w:name="z47" w:id="38"/>
    <w:p>
      <w:pPr>
        <w:spacing w:after="0"/>
        <w:ind w:left="0"/>
        <w:jc w:val="both"/>
      </w:pPr>
      <w:r>
        <w:rPr>
          <w:rFonts w:ascii="Times New Roman"/>
          <w:b w:val="false"/>
          <w:i w:val="false"/>
          <w:color w:val="000000"/>
          <w:sz w:val="28"/>
        </w:rPr>
        <w:t>
      1) көрсетілетін қызметті алушымен ұсынылған құжаттарды 15 (он бес) минуттың ішінде тіркеу және оны көрсетілетін қызметті берушінің басшысына жолдау;</w:t>
      </w:r>
    </w:p>
    <w:bookmarkEnd w:id="38"/>
    <w:bookmarkStart w:name="z48" w:id="39"/>
    <w:p>
      <w:pPr>
        <w:spacing w:after="0"/>
        <w:ind w:left="0"/>
        <w:jc w:val="both"/>
      </w:pPr>
      <w:r>
        <w:rPr>
          <w:rFonts w:ascii="Times New Roman"/>
          <w:b w:val="false"/>
          <w:i w:val="false"/>
          <w:color w:val="000000"/>
          <w:sz w:val="28"/>
        </w:rPr>
        <w:t>
      2) көрсетілетін қызметті берушінің басшысымен құжаттарды 2 (екі) сағаттың ішінде қарау және жауапты орындаушыға жолдау;</w:t>
      </w:r>
    </w:p>
    <w:bookmarkEnd w:id="39"/>
    <w:bookmarkStart w:name="z49" w:id="40"/>
    <w:p>
      <w:pPr>
        <w:spacing w:after="0"/>
        <w:ind w:left="0"/>
        <w:jc w:val="both"/>
      </w:pPr>
      <w:r>
        <w:rPr>
          <w:rFonts w:ascii="Times New Roman"/>
          <w:b w:val="false"/>
          <w:i w:val="false"/>
          <w:color w:val="000000"/>
          <w:sz w:val="28"/>
        </w:rPr>
        <w:t>
      3) көрсетілетін қызметті алушымен ұсынылған құжаттарды алған күннен бастап 9 (тоғыз) жұмыс күні ішінде мемлекеттік көрсетілетін қызмет нәтижесін дайындау;</w:t>
      </w:r>
    </w:p>
    <w:bookmarkEnd w:id="40"/>
    <w:bookmarkStart w:name="z50" w:id="41"/>
    <w:p>
      <w:pPr>
        <w:spacing w:after="0"/>
        <w:ind w:left="0"/>
        <w:jc w:val="both"/>
      </w:pPr>
      <w:r>
        <w:rPr>
          <w:rFonts w:ascii="Times New Roman"/>
          <w:b w:val="false"/>
          <w:i w:val="false"/>
          <w:color w:val="000000"/>
          <w:sz w:val="28"/>
        </w:rPr>
        <w:t>
      4) мемлекеттік көрсетілетін қызмет нәтижесін көрсетілетін қызметті берушінің кеңсесіне/порталға мемлекеттік көрсетілетін қызмет нәтижесі дайын екені туралы хабарлама жолдау.</w:t>
      </w:r>
    </w:p>
    <w:bookmarkEnd w:id="41"/>
    <w:bookmarkStart w:name="z51" w:id="42"/>
    <w:p>
      <w:pPr>
        <w:spacing w:after="0"/>
        <w:ind w:left="0"/>
        <w:jc w:val="left"/>
      </w:pPr>
      <w:r>
        <w:rPr>
          <w:rFonts w:ascii="Times New Roman"/>
          <w:b/>
          <w:i w:val="false"/>
          <w:color w:val="000000"/>
        </w:rPr>
        <w:t xml:space="preserve"> 4. Мемлекеттік қызметті көрсету процесінде ақпараттық жүйелерді пайдалану тәртібін сипаттау</w:t>
      </w:r>
    </w:p>
    <w:bookmarkEnd w:id="42"/>
    <w:bookmarkStart w:name="z52" w:id="43"/>
    <w:p>
      <w:pPr>
        <w:spacing w:after="0"/>
        <w:ind w:left="0"/>
        <w:jc w:val="both"/>
      </w:pPr>
      <w:r>
        <w:rPr>
          <w:rFonts w:ascii="Times New Roman"/>
          <w:b w:val="false"/>
          <w:i w:val="false"/>
          <w:color w:val="000000"/>
          <w:sz w:val="28"/>
        </w:rPr>
        <w:t>
      9. Портал арқылы мемлекеттік қызмет көрсету кезінде қызмет беруші мен қызмет алушының рәсімдерінің (іс-қимылдарының) реттілігін сипаттау:</w:t>
      </w:r>
    </w:p>
    <w:bookmarkEnd w:id="43"/>
    <w:bookmarkStart w:name="z53" w:id="44"/>
    <w:p>
      <w:pPr>
        <w:spacing w:after="0"/>
        <w:ind w:left="0"/>
        <w:jc w:val="both"/>
      </w:pPr>
      <w:r>
        <w:rPr>
          <w:rFonts w:ascii="Times New Roman"/>
          <w:b w:val="false"/>
          <w:i w:val="false"/>
          <w:color w:val="000000"/>
          <w:sz w:val="28"/>
        </w:rPr>
        <w:t>
      1) көрсетілетін қызметті алушы жеке сәйкестендіру нөмірі және (немесе) бизнес сәйкестендіру нөмірі, сондай-ақ пароль (порталда тіркелмеген көрсетілетін қызметті алушылар үшін іске асырылады) көмегімен порталда тіркеу жүргізеді;</w:t>
      </w:r>
    </w:p>
    <w:bookmarkEnd w:id="44"/>
    <w:bookmarkStart w:name="z54" w:id="45"/>
    <w:p>
      <w:pPr>
        <w:spacing w:after="0"/>
        <w:ind w:left="0"/>
        <w:jc w:val="both"/>
      </w:pPr>
      <w:r>
        <w:rPr>
          <w:rFonts w:ascii="Times New Roman"/>
          <w:b w:val="false"/>
          <w:i w:val="false"/>
          <w:color w:val="000000"/>
          <w:sz w:val="28"/>
        </w:rPr>
        <w:t>
      2) 1 - процесс – көрсетілетін қызметті алу үшін көрсетілетін қызметті алушымен порталға жеке сәйкестендіру нөмірін және (немесе) бизнес сәйкестендіру нөмірін және паролін (авторизациялау процесі) енгізу;</w:t>
      </w:r>
    </w:p>
    <w:bookmarkEnd w:id="45"/>
    <w:bookmarkStart w:name="z55" w:id="46"/>
    <w:p>
      <w:pPr>
        <w:spacing w:after="0"/>
        <w:ind w:left="0"/>
        <w:jc w:val="both"/>
      </w:pPr>
      <w:r>
        <w:rPr>
          <w:rFonts w:ascii="Times New Roman"/>
          <w:b w:val="false"/>
          <w:i w:val="false"/>
          <w:color w:val="000000"/>
          <w:sz w:val="28"/>
        </w:rPr>
        <w:t>
      3) 1 - шарт - жеке сәйкестендіру нөмірі және (немесе) бизнес сәйкестендіру нөмірі және пароль арқылы тіркелген көрсетілетін қызметті алушының мәліметтерінің дұрыстығы порталда тексеріледі;</w:t>
      </w:r>
    </w:p>
    <w:bookmarkEnd w:id="46"/>
    <w:bookmarkStart w:name="z56" w:id="47"/>
    <w:p>
      <w:pPr>
        <w:spacing w:after="0"/>
        <w:ind w:left="0"/>
        <w:jc w:val="both"/>
      </w:pPr>
      <w:r>
        <w:rPr>
          <w:rFonts w:ascii="Times New Roman"/>
          <w:b w:val="false"/>
          <w:i w:val="false"/>
          <w:color w:val="000000"/>
          <w:sz w:val="28"/>
        </w:rPr>
        <w:t>
      4) 2 - процесс - көрсетілетін қызметті алушының құжаттарында бұзушылықтың болуына байланысты авторизациядан бас тарту жөнінде порталда хабарлама қалыптастырылады;</w:t>
      </w:r>
    </w:p>
    <w:bookmarkEnd w:id="47"/>
    <w:bookmarkStart w:name="z57" w:id="48"/>
    <w:p>
      <w:pPr>
        <w:spacing w:after="0"/>
        <w:ind w:left="0"/>
        <w:jc w:val="both"/>
      </w:pPr>
      <w:r>
        <w:rPr>
          <w:rFonts w:ascii="Times New Roman"/>
          <w:b w:val="false"/>
          <w:i w:val="false"/>
          <w:color w:val="000000"/>
          <w:sz w:val="28"/>
        </w:rPr>
        <w:t>
      5) 3 - процесс – көрсетілетін қызмет алушы осы регламентте көрсетілген қызметті таңдайды, стандарттың 9-тармағында көрсетілген қажетті құжаттардың көшірмелерін электрондық түрде сұраныс нысанына жалғайды, үлгілік талаптарын және оның құрылымын ескере отырып, көрсетілетін қызметті алушымен нысанды толтыру (мәліметтерді енгізу) және қызметті көрсету үшін сұраныс нысандарын экранға шығарады, сондай-ақ көрсетілетін қызметті алушымен сұранысты (қол қою) куәландыру үшін электрондық цифрлық қолтаңба тіркеу куәлігін таңдайды;</w:t>
      </w:r>
    </w:p>
    <w:bookmarkEnd w:id="48"/>
    <w:bookmarkStart w:name="z58" w:id="49"/>
    <w:p>
      <w:pPr>
        <w:spacing w:after="0"/>
        <w:ind w:left="0"/>
        <w:jc w:val="both"/>
      </w:pPr>
      <w:r>
        <w:rPr>
          <w:rFonts w:ascii="Times New Roman"/>
          <w:b w:val="false"/>
          <w:i w:val="false"/>
          <w:color w:val="000000"/>
          <w:sz w:val="28"/>
        </w:rPr>
        <w:t>
      6) 2 - шарт – порталда электрондық цифрлық қолтаңбамен тіркеу куәлігінің қолдану мерзімін және қайтарылған (күші жойылған) тіркеу куәліктерінің тізімінде жоқтығын, сондай-ақ сәйкестендіру мәліметтерінің сәйкестігі (сұраныста көрсетілген жеке сәйкестендіру нөмірі және (немесе) бизнес сәйкестендіру нөмірі және электрондық цифрлық қолтаңба тіркеу куәлігінде көрсетілген жеке сәйкестендіру нөмірі және (немесе) бизнес сәйкестендіру нөмірі аралығын) тексеріледі;</w:t>
      </w:r>
    </w:p>
    <w:bookmarkEnd w:id="49"/>
    <w:bookmarkStart w:name="z59" w:id="50"/>
    <w:p>
      <w:pPr>
        <w:spacing w:after="0"/>
        <w:ind w:left="0"/>
        <w:jc w:val="both"/>
      </w:pPr>
      <w:r>
        <w:rPr>
          <w:rFonts w:ascii="Times New Roman"/>
          <w:b w:val="false"/>
          <w:i w:val="false"/>
          <w:color w:val="000000"/>
          <w:sz w:val="28"/>
        </w:rPr>
        <w:t>
      7) 4 - процесс – көрсетілетін қызметті алушының электрондық цифрлық қолтаңбамен расталмауына байланысты сұратылған қызметтен бас тарту жөнінде хабарлама қалыптастырылады;</w:t>
      </w:r>
    </w:p>
    <w:bookmarkEnd w:id="50"/>
    <w:bookmarkStart w:name="z60" w:id="51"/>
    <w:p>
      <w:pPr>
        <w:spacing w:after="0"/>
        <w:ind w:left="0"/>
        <w:jc w:val="both"/>
      </w:pPr>
      <w:r>
        <w:rPr>
          <w:rFonts w:ascii="Times New Roman"/>
          <w:b w:val="false"/>
          <w:i w:val="false"/>
          <w:color w:val="000000"/>
          <w:sz w:val="28"/>
        </w:rPr>
        <w:t>
      8) 5 - процесс – көрсетілетін қызметті беруші сұранысты өңдеу үшін көрсетілген көрсетілетін қызметті алушының электрондық цифрлық қолтаңбамен куәландырылған (қол қойылған) электрондық құжатты (көрсетілетін қызметті алушының сұранысын) электрондық үкімет шлюзі арқылы электрондық үкіметінің аумақтық шлюзі автоматтандырылған жұмыс орнына жолдайды;</w:t>
      </w:r>
    </w:p>
    <w:bookmarkEnd w:id="51"/>
    <w:bookmarkStart w:name="z61" w:id="52"/>
    <w:p>
      <w:pPr>
        <w:spacing w:after="0"/>
        <w:ind w:left="0"/>
        <w:jc w:val="both"/>
      </w:pPr>
      <w:r>
        <w:rPr>
          <w:rFonts w:ascii="Times New Roman"/>
          <w:b w:val="false"/>
          <w:i w:val="false"/>
          <w:color w:val="000000"/>
          <w:sz w:val="28"/>
        </w:rPr>
        <w:t>
      9) 3 - шарт - көрсетілетін қызметті беруші қызметті көрсетуге негіз болатын стандарттың 9-тармағында көрсетілген көрсетілетін қызметті алушы жалғаған құжаттарды тексереді;</w:t>
      </w:r>
    </w:p>
    <w:bookmarkEnd w:id="52"/>
    <w:bookmarkStart w:name="z62" w:id="53"/>
    <w:p>
      <w:pPr>
        <w:spacing w:after="0"/>
        <w:ind w:left="0"/>
        <w:jc w:val="both"/>
      </w:pPr>
      <w:r>
        <w:rPr>
          <w:rFonts w:ascii="Times New Roman"/>
          <w:b w:val="false"/>
          <w:i w:val="false"/>
          <w:color w:val="000000"/>
          <w:sz w:val="28"/>
        </w:rPr>
        <w:t>
      10) 6 - процесс - көрсетілетін қызметті алушының құжаттарында бұзушылықтың болуына байланысты сұратылып отырған қызметтен бас тарту жөнінде хабарлама қалыптастырылады;</w:t>
      </w:r>
    </w:p>
    <w:bookmarkEnd w:id="53"/>
    <w:bookmarkStart w:name="z63" w:id="54"/>
    <w:p>
      <w:pPr>
        <w:spacing w:after="0"/>
        <w:ind w:left="0"/>
        <w:jc w:val="both"/>
      </w:pPr>
      <w:r>
        <w:rPr>
          <w:rFonts w:ascii="Times New Roman"/>
          <w:b w:val="false"/>
          <w:i w:val="false"/>
          <w:color w:val="000000"/>
          <w:sz w:val="28"/>
        </w:rPr>
        <w:t>
      11) 7 - процесс – көрсетілетін қызметті алушымен порталда қалыптастырылған қызметтің нәтижесін (электрондық құжат нысанындағы хабарлама) алу. Мемлекеттік қызмет көрсету нәтижесі көрсетілетін қызметті берушінің басшысының электрондық цифрлық қолтаңбамен куәландырылған электрондық құжат түрінде порталға өтініш берген кезден бастап 10 (он) күнтізбелік күннің ішінде көрсетілетін қызметті алушының "жеке кабинетіне" жолданады.</w:t>
      </w:r>
    </w:p>
    <w:bookmarkEnd w:id="54"/>
    <w:bookmarkStart w:name="z64" w:id="55"/>
    <w:p>
      <w:pPr>
        <w:spacing w:after="0"/>
        <w:ind w:left="0"/>
        <w:jc w:val="both"/>
      </w:pPr>
      <w:r>
        <w:rPr>
          <w:rFonts w:ascii="Times New Roman"/>
          <w:b w:val="false"/>
          <w:i w:val="false"/>
          <w:color w:val="000000"/>
          <w:sz w:val="28"/>
        </w:rPr>
        <w:t xml:space="preserve">
      Портал арқылы мемлекеттік қызмет көрсету кезіндегі ақпараттық жүйелердің функционалдық өзара іс-әрекеттері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диаграммада келтірілген.</w:t>
      </w:r>
    </w:p>
    <w:bookmarkEnd w:id="55"/>
    <w:bookmarkStart w:name="z65" w:id="56"/>
    <w:p>
      <w:pPr>
        <w:spacing w:after="0"/>
        <w:ind w:left="0"/>
        <w:jc w:val="left"/>
      </w:pPr>
      <w:r>
        <w:rPr>
          <w:rFonts w:ascii="Times New Roman"/>
          <w:b/>
          <w:i w:val="false"/>
          <w:color w:val="000000"/>
        </w:rPr>
        <w:t xml:space="preserve"> 5. Қорытынды ережелер</w:t>
      </w:r>
    </w:p>
    <w:bookmarkEnd w:id="56"/>
    <w:bookmarkStart w:name="z66" w:id="57"/>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57"/>
    <w:bookmarkStart w:name="z67" w:id="58"/>
    <w:p>
      <w:pPr>
        <w:spacing w:after="0"/>
        <w:ind w:left="0"/>
        <w:jc w:val="both"/>
      </w:pPr>
      <w:r>
        <w:rPr>
          <w:rFonts w:ascii="Times New Roman"/>
          <w:b w:val="false"/>
          <w:i w:val="false"/>
          <w:color w:val="000000"/>
          <w:sz w:val="28"/>
        </w:rPr>
        <w:t>
      Мемлекеттік қызмет көрсетудің бизнес-процестерінің анықтамалығы порталда, көрсетілетін қызметті берушінің интернет-ресурсында орналастырылады.</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 құндылықтарды</w:t>
            </w:r>
            <w:r>
              <w:br/>
            </w:r>
            <w:r>
              <w:rPr>
                <w:rFonts w:ascii="Times New Roman"/>
                <w:b w:val="false"/>
                <w:i w:val="false"/>
                <w:color w:val="000000"/>
                <w:sz w:val="20"/>
              </w:rPr>
              <w:t>уақытша әкету құқығына куәлік</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1 қосымша</w:t>
            </w:r>
          </w:p>
        </w:tc>
      </w:tr>
    </w:tbl>
    <w:bookmarkStart w:name="z69" w:id="59"/>
    <w:p>
      <w:pPr>
        <w:spacing w:after="0"/>
        <w:ind w:left="0"/>
        <w:jc w:val="left"/>
      </w:pPr>
      <w:r>
        <w:rPr>
          <w:rFonts w:ascii="Times New Roman"/>
          <w:b/>
          <w:i w:val="false"/>
          <w:color w:val="000000"/>
        </w:rPr>
        <w:t xml:space="preserve"> Портал арқылы электрондық мемлекеттік қызметті көрсету бойынша функционалдық өзара іс-әрекеттерінің диаграммасы</w:t>
      </w:r>
    </w:p>
    <w:bookmarkEnd w:id="59"/>
    <w:bookmarkStart w:name="z70"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 w:id="61"/>
    <w:p>
      <w:pPr>
        <w:spacing w:after="0"/>
        <w:ind w:left="0"/>
        <w:jc w:val="left"/>
      </w:pPr>
      <w:r>
        <w:rPr>
          <w:rFonts w:ascii="Times New Roman"/>
          <w:b/>
          <w:i w:val="false"/>
          <w:color w:val="000000"/>
        </w:rPr>
        <w:t xml:space="preserve"> Шартты белгілер</w:t>
      </w:r>
    </w:p>
    <w:bookmarkEnd w:id="61"/>
    <w:bookmarkStart w:name="z72"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50800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0800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 құндылықтарды уақытша әкету құқығына куәлік беру"</w:t>
            </w:r>
            <w:r>
              <w:br/>
            </w:r>
            <w:r>
              <w:rPr>
                <w:rFonts w:ascii="Times New Roman"/>
                <w:b w:val="false"/>
                <w:i w:val="false"/>
                <w:color w:val="000000"/>
                <w:sz w:val="20"/>
              </w:rPr>
              <w:t xml:space="preserve"> мемлекеттік көрсетілетін қызмет</w:t>
            </w:r>
            <w:r>
              <w:br/>
            </w:r>
            <w:r>
              <w:rPr>
                <w:rFonts w:ascii="Times New Roman"/>
                <w:b w:val="false"/>
                <w:i w:val="false"/>
                <w:color w:val="000000"/>
                <w:sz w:val="20"/>
              </w:rPr>
              <w:t>регламентіне 2 қосымша</w:t>
            </w:r>
          </w:p>
        </w:tc>
      </w:tr>
    </w:tbl>
    <w:bookmarkStart w:name="z74" w:id="63"/>
    <w:p>
      <w:pPr>
        <w:spacing w:after="0"/>
        <w:ind w:left="0"/>
        <w:jc w:val="left"/>
      </w:pPr>
      <w:r>
        <w:rPr>
          <w:rFonts w:ascii="Times New Roman"/>
          <w:b/>
          <w:i w:val="false"/>
          <w:color w:val="000000"/>
        </w:rPr>
        <w:t xml:space="preserve"> "Мәдени құндылықтарды уақытша әкету құқығына куәлік беру" мемлекеттік қызметін көрсетудің бизнес-үдерістерінің анықтамалығы </w:t>
      </w:r>
    </w:p>
    <w:bookmarkEnd w:id="63"/>
    <w:bookmarkStart w:name="z75"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65"/>
    <w:p>
      <w:pPr>
        <w:spacing w:after="0"/>
        <w:ind w:left="0"/>
        <w:jc w:val="left"/>
      </w:pPr>
      <w:r>
        <w:rPr>
          <w:rFonts w:ascii="Times New Roman"/>
          <w:b/>
          <w:i w:val="false"/>
          <w:color w:val="000000"/>
        </w:rPr>
        <w:t xml:space="preserve"> Шартты белгілер:</w:t>
      </w:r>
    </w:p>
    <w:bookmarkEnd w:id="65"/>
    <w:bookmarkStart w:name="z77"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63881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388100" cy="303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