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adff" w14:textId="32ea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 Жамбыл облысы әкімдігінің 2015 жылғы 17 шілдедегі № 152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21 тамыздағы № 179 қаулысы. Жамбыл облысы Әділет департаментінде 2017 жылғы 15 қыркүйекте № 3523 болып тіркелді. Күші жойылды - Жамбыл облысы әкімдігінің 2020 жылғы 12 қазандағы № 228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 регламенттерін бекіту туралы" Жамбыл облысы әкімдігінің 2015 жылғы 17 шілдедегі </w:t>
      </w:r>
      <w:r>
        <w:rPr>
          <w:rFonts w:ascii="Times New Roman"/>
          <w:b w:val="false"/>
          <w:i w:val="false"/>
          <w:color w:val="000000"/>
          <w:sz w:val="28"/>
        </w:rPr>
        <w:t>№ 152</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2723</w:t>
      </w:r>
      <w:r>
        <w:rPr>
          <w:rFonts w:ascii="Times New Roman"/>
          <w:b w:val="false"/>
          <w:i w:val="false"/>
          <w:color w:val="000000"/>
          <w:sz w:val="28"/>
        </w:rPr>
        <w:t xml:space="preserve"> тіркелген, "Әділет" ақпараттық-құқықтық жүйесінде 2015 жылдың 2 қыркүйегінде жарияланған) келесі өзгерістер мен толықтыру енгізілсін:</w:t>
      </w:r>
    </w:p>
    <w:bookmarkEnd w:id="2"/>
    <w:bookmarkStart w:name="z7" w:id="3"/>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Қоса беріліп отырған:</w:t>
      </w:r>
    </w:p>
    <w:bookmarkEnd w:id="4"/>
    <w:bookmarkStart w:name="z9" w:id="5"/>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5"/>
    <w:bookmarkStart w:name="z10" w:id="6"/>
    <w:p>
      <w:pPr>
        <w:spacing w:after="0"/>
        <w:ind w:left="0"/>
        <w:jc w:val="both"/>
      </w:pPr>
      <w:r>
        <w:rPr>
          <w:rFonts w:ascii="Times New Roman"/>
          <w:b w:val="false"/>
          <w:i w:val="false"/>
          <w:color w:val="000000"/>
          <w:sz w:val="28"/>
        </w:rPr>
        <w:t>
      2)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
    <w:bookmarkStart w:name="z11" w:id="7"/>
    <w:p>
      <w:pPr>
        <w:spacing w:after="0"/>
        <w:ind w:left="0"/>
        <w:jc w:val="both"/>
      </w:pPr>
      <w:r>
        <w:rPr>
          <w:rFonts w:ascii="Times New Roman"/>
          <w:b w:val="false"/>
          <w:i w:val="false"/>
          <w:color w:val="000000"/>
          <w:sz w:val="28"/>
        </w:rPr>
        <w:t>
      3) "Азаматтық хал актілерін тіркеу туралы қайталама куәліктер немесе анықтамалар беру" мемлекеттік көрсетілетін қызмет регламенті;</w:t>
      </w:r>
    </w:p>
    <w:bookmarkEnd w:id="7"/>
    <w:bookmarkStart w:name="z12" w:id="8"/>
    <w:p>
      <w:pPr>
        <w:spacing w:after="0"/>
        <w:ind w:left="0"/>
        <w:jc w:val="both"/>
      </w:pPr>
      <w:r>
        <w:rPr>
          <w:rFonts w:ascii="Times New Roman"/>
          <w:b w:val="false"/>
          <w:i w:val="false"/>
          <w:color w:val="000000"/>
          <w:sz w:val="28"/>
        </w:rPr>
        <w:t>
      4)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8"/>
    <w:bookmarkStart w:name="z13" w:id="9"/>
    <w:p>
      <w:pPr>
        <w:spacing w:after="0"/>
        <w:ind w:left="0"/>
        <w:jc w:val="both"/>
      </w:pPr>
      <w:r>
        <w:rPr>
          <w:rFonts w:ascii="Times New Roman"/>
          <w:b w:val="false"/>
          <w:i w:val="false"/>
          <w:color w:val="000000"/>
          <w:sz w:val="28"/>
        </w:rPr>
        <w:t>
      5)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9"/>
    <w:bookmarkStart w:name="z14" w:id="10"/>
    <w:p>
      <w:pPr>
        <w:spacing w:after="0"/>
        <w:ind w:left="0"/>
        <w:jc w:val="both"/>
      </w:pPr>
      <w:r>
        <w:rPr>
          <w:rFonts w:ascii="Times New Roman"/>
          <w:b w:val="false"/>
          <w:i w:val="false"/>
          <w:color w:val="000000"/>
          <w:sz w:val="28"/>
        </w:rPr>
        <w:t xml:space="preserve">
      6) "Азаматтық хал актілерінің жазбаларын қалпына келтіру" мемлекеттік көрсетілетін қызмет регламенті; </w:t>
      </w:r>
    </w:p>
    <w:bookmarkEnd w:id="10"/>
    <w:bookmarkStart w:name="z15" w:id="11"/>
    <w:p>
      <w:pPr>
        <w:spacing w:after="0"/>
        <w:ind w:left="0"/>
        <w:jc w:val="both"/>
      </w:pPr>
      <w:r>
        <w:rPr>
          <w:rFonts w:ascii="Times New Roman"/>
          <w:b w:val="false"/>
          <w:i w:val="false"/>
          <w:color w:val="000000"/>
          <w:sz w:val="28"/>
        </w:rPr>
        <w:t>
      7)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1"/>
    <w:bookmarkStart w:name="z16" w:id="12"/>
    <w:p>
      <w:pPr>
        <w:spacing w:after="0"/>
        <w:ind w:left="0"/>
        <w:jc w:val="both"/>
      </w:pPr>
      <w:r>
        <w:rPr>
          <w:rFonts w:ascii="Times New Roman"/>
          <w:b w:val="false"/>
          <w:i w:val="false"/>
          <w:color w:val="000000"/>
          <w:sz w:val="28"/>
        </w:rPr>
        <w:t>
      8)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2"/>
    <w:bookmarkStart w:name="z17" w:id="13"/>
    <w:p>
      <w:pPr>
        <w:spacing w:after="0"/>
        <w:ind w:left="0"/>
        <w:jc w:val="both"/>
      </w:pPr>
      <w:r>
        <w:rPr>
          <w:rFonts w:ascii="Times New Roman"/>
          <w:b w:val="false"/>
          <w:i w:val="false"/>
          <w:color w:val="000000"/>
          <w:sz w:val="28"/>
        </w:rPr>
        <w:t>
      9)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3"/>
    <w:bookmarkStart w:name="z18" w:id="14"/>
    <w:p>
      <w:pPr>
        <w:spacing w:after="0"/>
        <w:ind w:left="0"/>
        <w:jc w:val="both"/>
      </w:pPr>
      <w:r>
        <w:rPr>
          <w:rFonts w:ascii="Times New Roman"/>
          <w:b w:val="false"/>
          <w:i w:val="false"/>
          <w:color w:val="000000"/>
          <w:sz w:val="28"/>
        </w:rPr>
        <w:t>
      10) "Азаматтық хал актілерінің жазбаларын жою" мемлекеттік көрсетілетін қызмет регламенті бекітілсін."</w:t>
      </w:r>
    </w:p>
    <w:bookmarkEnd w:id="14"/>
    <w:bookmarkStart w:name="z19" w:id="1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"Азаматтық хал актілерінің жазбаларының жою"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15"/>
    <w:bookmarkStart w:name="z20" w:id="16"/>
    <w:p>
      <w:pPr>
        <w:spacing w:after="0"/>
        <w:ind w:left="0"/>
        <w:jc w:val="both"/>
      </w:pPr>
      <w:r>
        <w:rPr>
          <w:rFonts w:ascii="Times New Roman"/>
          <w:b w:val="false"/>
          <w:i w:val="false"/>
          <w:color w:val="000000"/>
          <w:sz w:val="28"/>
        </w:rPr>
        <w:t xml:space="preserve">
      1)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мынадай редакцияда жазылсын:</w:t>
      </w:r>
    </w:p>
    <w:bookmarkStart w:name="z24" w:id="18"/>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тууды тіркеу туралы өтініш - 1 (бір) жұмыс күні ішінде; бала туылған күнінен бастап үш жұмыс күні өткеннен кейін баланың тууы туралы өтініш берілген жағдайда - 5 (бес) жұмыс күні ішінде; азаматтық хал акт жазбасына өзгерістер, толықтырулар мен түзетулер енгізу туралы өтініш - 5 (бес) жұмыс күні ішінде;";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 мынадай редакцияда жазылсын:</w:t>
      </w:r>
    </w:p>
    <w:bookmarkStart w:name="z26" w:id="19"/>
    <w:p>
      <w:pPr>
        <w:spacing w:after="0"/>
        <w:ind w:left="0"/>
        <w:jc w:val="both"/>
      </w:pPr>
      <w:r>
        <w:rPr>
          <w:rFonts w:ascii="Times New Roman"/>
          <w:b w:val="false"/>
          <w:i w:val="false"/>
          <w:color w:val="000000"/>
          <w:sz w:val="28"/>
        </w:rPr>
        <w:t xml:space="preserve">
      "3) жауапты орындаушы ұсынылған құжаттарды Стандарттың 9 тармағына,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және талдайды: тууды тіркеу туралы өтінішті қарау кезінде - 1 (бір) жұмыс күні ішінде; бала туылған күнінен бастап үш жұмыс күні өткеннен кейін баланың тууы туралы өтініш берілген жағдайда - 5 (бес) жұмыс күні ішінде; азаматтық хал акт жазбасына өзгерістер, толықтырулар мен түзетулер енгізу туралы өтінішті қарау кезінде - 5 (бес) жұмыс күні ішінде;";</w:t>
      </w:r>
    </w:p>
    <w:bookmarkEnd w:id="19"/>
    <w:bookmarkStart w:name="z27" w:id="20"/>
    <w:p>
      <w:pPr>
        <w:spacing w:after="0"/>
        <w:ind w:left="0"/>
        <w:jc w:val="both"/>
      </w:pP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регламентінің қосымшасы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xml:space="preserve">
      2) көрсетілген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"3. Мемлекеттік қызметті көрсету нысаны: электронды/қағаз түрінде.";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мынадай редакцияда жазылсын:</w:t>
      </w:r>
    </w:p>
    <w:bookmarkStart w:name="z32" w:id="23"/>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сәйкестігіне тексеруі және талдауы: неке қию туралы өтініш - 1 (бір) жұмыс күні ішінде; азаматтық хал акт жазбасына өзгерістер, толықтырулар мен түзетулер енгізу туралы өтініш - 5 (бес) жұмыс күні ішінде.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жағдайларда – бас тарту туралы дәлелді жауап әзірлеу, 1 (бір) жұмыс күні ішінде;";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3) тармақшасы мынадай редакцияда жазылсын:</w:t>
      </w:r>
    </w:p>
    <w:bookmarkStart w:name="z34" w:id="24"/>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 тексереді және талдайды: неке қиюды тіркеу туралы өтінішті қарау кезінде - 1 (бір) жұмыс күні ішінде; азаматтық хал акт жазбасына өзгерістер, толықтырулар мен түзетулер енгізу туралы өтінішті қарау кезінде - 5 (бес) жұмыс күні ішінде.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жағдайларда жауапты орындаушы бас тарту туралы дәлелді жауап әзірлейді, 1 (бір) жұмыс күні ішінде;";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үшінші бөлігі мынадай редакцияда жазылсын:</w:t>
      </w:r>
    </w:p>
    <w:bookmarkStart w:name="z36" w:id="25"/>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қызмет алушыларға неке (ерлі-зайыптылық) қиюды мемлекеттік тіркеу күні тапсырады, неке қиюды тіркеу туралы өтінішті қарау кезінде - 1 (бір) жұмыс күні ішінде; азаматтық хал акт жазбасына өзгерістер, толықтырулар мен түзетулер енгізу туралы өтінішті қарау кезінде - 5 (бес) жұмыс күні ішінде. Бас тарту туралы дәлелді жауап әкім аппаратына 1 (бір) жұмыс күні ішінде жолданады.";</w:t>
      </w:r>
    </w:p>
    <w:bookmarkEnd w:id="25"/>
    <w:bookmarkStart w:name="z37" w:id="26"/>
    <w:p>
      <w:pPr>
        <w:spacing w:after="0"/>
        <w:ind w:left="0"/>
        <w:jc w:val="both"/>
      </w:pP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26"/>
    <w:bookmarkStart w:name="z38" w:id="27"/>
    <w:p>
      <w:pPr>
        <w:spacing w:after="0"/>
        <w:ind w:left="0"/>
        <w:jc w:val="both"/>
      </w:pPr>
      <w:r>
        <w:rPr>
          <w:rFonts w:ascii="Times New Roman"/>
          <w:b w:val="false"/>
          <w:i w:val="false"/>
          <w:color w:val="000000"/>
          <w:sz w:val="28"/>
        </w:rPr>
        <w:t xml:space="preserve">
      3)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28"/>
    <w:bookmarkStart w:name="z41" w:id="29"/>
    <w:p>
      <w:pPr>
        <w:spacing w:after="0"/>
        <w:ind w:left="0"/>
        <w:jc w:val="both"/>
      </w:pPr>
      <w:r>
        <w:rPr>
          <w:rFonts w:ascii="Times New Roman"/>
          <w:b w:val="false"/>
          <w:i w:val="false"/>
          <w:color w:val="000000"/>
          <w:sz w:val="28"/>
        </w:rPr>
        <w:t xml:space="preserve">
      4) көрсетілген қаулымен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мынадай редакцияда жазылсын:</w:t>
      </w:r>
    </w:p>
    <w:bookmarkStart w:name="z43" w:id="30"/>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егер туу туралы акт жазбасы өтініш берген жерде болса – 3 (үш) сағат ішінде; егер туу туралы акт жазбасы Қазақстан Республикасының аумағында басқа тіркеуші органда болса – күнтізбелік 29 (жиырма тоғыз) күн ішінде, азаматтық хал акт жазбасына өзгерістер, толықтырулар мен түзетулер енгізу туралы өтініш - 5 (бес) жұмыс күні ішінде;";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3) тармақшасы мынадай редакцияда жазылсын:</w:t>
      </w:r>
    </w:p>
    <w:bookmarkStart w:name="z45" w:id="31"/>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егер туу туралы акт жазбасы өтініш берген жерде болса - 3 (үш) сағат ішінде; егер туу туралы акт жазбасы Қазақстан Республикасының аумағында басқа тіркеуші органда болса – күнтізбелік 29 (жиырма тоғыз) күн ішінде, азаматтық хал акт жазбасына өзгерістер, толықтырулар мен түзетулер енгізу туралы өтінішті қарау - 5 (бес) жұмыс күні ішінде;";</w:t>
      </w:r>
    </w:p>
    <w:bookmarkEnd w:id="31"/>
    <w:bookmarkStart w:name="z46" w:id="32"/>
    <w:p>
      <w:pPr>
        <w:spacing w:after="0"/>
        <w:ind w:left="0"/>
        <w:jc w:val="both"/>
      </w:pPr>
      <w:r>
        <w:rPr>
          <w:rFonts w:ascii="Times New Roman"/>
          <w:b w:val="false"/>
          <w:i w:val="false"/>
          <w:color w:val="000000"/>
          <w:sz w:val="28"/>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32"/>
    <w:bookmarkStart w:name="z47" w:id="33"/>
    <w:p>
      <w:pPr>
        <w:spacing w:after="0"/>
        <w:ind w:left="0"/>
        <w:jc w:val="both"/>
      </w:pPr>
      <w:r>
        <w:rPr>
          <w:rFonts w:ascii="Times New Roman"/>
          <w:b w:val="false"/>
          <w:i w:val="false"/>
          <w:color w:val="000000"/>
          <w:sz w:val="28"/>
        </w:rPr>
        <w:t xml:space="preserve">
      5)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мынадай редакцияда жазылсын:</w:t>
      </w:r>
    </w:p>
    <w:bookmarkStart w:name="z51" w:id="35"/>
    <w:p>
      <w:pPr>
        <w:spacing w:after="0"/>
        <w:ind w:left="0"/>
        <w:jc w:val="both"/>
      </w:pPr>
      <w:r>
        <w:rPr>
          <w:rFonts w:ascii="Times New Roman"/>
          <w:b w:val="false"/>
          <w:i w:val="false"/>
          <w:color w:val="000000"/>
          <w:sz w:val="28"/>
        </w:rPr>
        <w:t xml:space="preserve">
      "3) жауапты орындаушының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5 (бес) жұмыс күні ішінде, басқа мемлекеттік органдарға сұрау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 мынадай редакцияда жазылсын:</w:t>
      </w:r>
    </w:p>
    <w:bookmarkStart w:name="z53" w:id="36"/>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5 (бес) жұмыс күні ішінде, басқа мемлекеттік органдарға сұрау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төртінші бөлігі мынадай редакцияда жазылсын:      </w:t>
      </w:r>
    </w:p>
    <w:bookmarkStart w:name="z55" w:id="37"/>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 жолдайды, 5 (бес) жұмыс күні ішінде.";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үшінші бөлігі мынадай редакцияда жазылсын:</w:t>
      </w:r>
    </w:p>
    <w:bookmarkStart w:name="z57" w:id="38"/>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5 (бес) жұмыс күні ішінде.";</w:t>
      </w:r>
    </w:p>
    <w:bookmarkEnd w:id="38"/>
    <w:bookmarkStart w:name="z58" w:id="39"/>
    <w:p>
      <w:pPr>
        <w:spacing w:after="0"/>
        <w:ind w:left="0"/>
        <w:jc w:val="both"/>
      </w:pPr>
      <w:r>
        <w:rPr>
          <w:rFonts w:ascii="Times New Roman"/>
          <w:b w:val="false"/>
          <w:i w:val="false"/>
          <w:color w:val="000000"/>
          <w:sz w:val="28"/>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39"/>
    <w:bookmarkStart w:name="z59" w:id="40"/>
    <w:p>
      <w:pPr>
        <w:spacing w:after="0"/>
        <w:ind w:left="0"/>
        <w:jc w:val="both"/>
      </w:pPr>
      <w:r>
        <w:rPr>
          <w:rFonts w:ascii="Times New Roman"/>
          <w:b w:val="false"/>
          <w:i w:val="false"/>
          <w:color w:val="000000"/>
          <w:sz w:val="28"/>
        </w:rPr>
        <w:t xml:space="preserve">
      6)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мынадай редакцияда жазылсын:</w:t>
      </w:r>
    </w:p>
    <w:bookmarkStart w:name="z61" w:id="41"/>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5 (бес) жұмыс күні ішінде;";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тармақтың </w:t>
      </w:r>
      <w:r>
        <w:rPr>
          <w:rFonts w:ascii="Times New Roman"/>
          <w:b w:val="false"/>
          <w:i w:val="false"/>
          <w:color w:val="000000"/>
          <w:sz w:val="28"/>
        </w:rPr>
        <w:t>3) тармақшасы мынадай редакцияда жазылсын:</w:t>
      </w:r>
    </w:p>
    <w:bookmarkStart w:name="z63" w:id="42"/>
    <w:p>
      <w:pPr>
        <w:spacing w:after="0"/>
        <w:ind w:left="0"/>
        <w:jc w:val="both"/>
      </w:pPr>
      <w:r>
        <w:rPr>
          <w:rFonts w:ascii="Times New Roman"/>
          <w:b w:val="false"/>
          <w:i w:val="false"/>
          <w:color w:val="000000"/>
          <w:sz w:val="28"/>
        </w:rPr>
        <w:t xml:space="preserve">
      "3) жауапты орындаушы ұсынылған құжаттарды Стандарттың 9 тармағына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5 (бес) жұмыс күні ішінде;";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үшінші бөлігі мынадай редакцияда жазылсын:</w:t>
      </w:r>
    </w:p>
    <w:bookmarkStart w:name="z65" w:id="43"/>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немесе дәлелді бас тарту туралы жауапты әзірлейді және Мемлекеттік корпорацияға жолдайды, 5 (бес) жұмыс күні ішінде.";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үшінші бөлігі мынадай редакцияда жазылсын:</w:t>
      </w:r>
    </w:p>
    <w:bookmarkStart w:name="z67" w:id="44"/>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5 (бес) жұмыс күні ішінде.";</w:t>
      </w:r>
    </w:p>
    <w:bookmarkEnd w:id="44"/>
    <w:bookmarkStart w:name="z68" w:id="45"/>
    <w:p>
      <w:pPr>
        <w:spacing w:after="0"/>
        <w:ind w:left="0"/>
        <w:jc w:val="both"/>
      </w:pPr>
      <w:r>
        <w:rPr>
          <w:rFonts w:ascii="Times New Roman"/>
          <w:b w:val="false"/>
          <w:i w:val="false"/>
          <w:color w:val="000000"/>
          <w:sz w:val="28"/>
        </w:rPr>
        <w:t xml:space="preserve">
      "Азаматтық хал актілерінің жазбаларын қалпына келтіру" мемлекеттік көрсетілетін қызмет регламентінің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жазылсын;</w:t>
      </w:r>
    </w:p>
    <w:bookmarkEnd w:id="45"/>
    <w:bookmarkStart w:name="z69" w:id="46"/>
    <w:p>
      <w:pPr>
        <w:spacing w:after="0"/>
        <w:ind w:left="0"/>
        <w:jc w:val="both"/>
      </w:pPr>
      <w:r>
        <w:rPr>
          <w:rFonts w:ascii="Times New Roman"/>
          <w:b w:val="false"/>
          <w:i w:val="false"/>
          <w:color w:val="000000"/>
          <w:sz w:val="28"/>
        </w:rPr>
        <w:t xml:space="preserve">
      7) көрсетілген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мынадай редакцияда жазылсын: </w:t>
      </w:r>
    </w:p>
    <w:bookmarkStart w:name="z71" w:id="47"/>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қайтыс болуды тіркеу туралы өтініш - 3 (үш) сағат ішінде; азаматтық хал акт жазбасына өзгерістер, толықтырулар мен түзетулер енгізу туралы өтініш - 5 (бес) жұмыс күні ішінде;";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 мынадай редакцияда жазылсын: </w:t>
      </w:r>
    </w:p>
    <w:bookmarkStart w:name="z73" w:id="48"/>
    <w:p>
      <w:pPr>
        <w:spacing w:after="0"/>
        <w:ind w:left="0"/>
        <w:jc w:val="both"/>
      </w:pPr>
      <w:r>
        <w:rPr>
          <w:rFonts w:ascii="Times New Roman"/>
          <w:b w:val="false"/>
          <w:i w:val="false"/>
          <w:color w:val="000000"/>
          <w:sz w:val="28"/>
        </w:rPr>
        <w:t xml:space="preserve">
      "3) жауапты орындаушы ұсынылған құжаттарды Стандарттың 9 тармағына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қайтыс болуды тіркеу туралы өтінішті қарау - 3 (үш) сағаттың ішінде; азаматтық хал акт жазбасына өзгерістер, толықтырулар мен түзетулер енгізу туралы өтінішті қарау - 5 (бес) жұмыс күні ішінде;";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төртінші бөлігі мынадай редакцияда жазылсын:</w:t>
      </w:r>
    </w:p>
    <w:bookmarkStart w:name="z75" w:id="49"/>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Мемлекеттік корпорацияға жолдайды, қайтыс болуды тіркеу туралы өтініш - 3 (үш) сағат ішінде; азаматтық хал акт жазбасына өзгерістер, толықтырулар мен түзетулер енгізу туралы өтініш - 5 (бес) жұмыс күні ішінде.";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үшінші бөлігі мынадай редакцияда жазылсын:</w:t>
      </w:r>
    </w:p>
    <w:bookmarkStart w:name="z77" w:id="50"/>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оларға қол қойған күні әкім аппаратына жолдайды, қайтыс болуды тіркеу туралы өтініш - 3 (үш) сағат ішінде; азаматтық хал акт жазбасына өзгерістер, толықтырулар мен түзетулер енгізу туралы өтініш - 5 (бес) жұмыс күні ішінде.";</w:t>
      </w:r>
    </w:p>
    <w:bookmarkEnd w:id="50"/>
    <w:bookmarkStart w:name="z78" w:id="51"/>
    <w:p>
      <w:pPr>
        <w:spacing w:after="0"/>
        <w:ind w:left="0"/>
        <w:jc w:val="both"/>
      </w:pPr>
      <w:r>
        <w:rPr>
          <w:rFonts w:ascii="Times New Roman"/>
          <w:b w:val="false"/>
          <w:i w:val="false"/>
          <w:color w:val="000000"/>
          <w:sz w:val="28"/>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жазылсын;</w:t>
      </w:r>
    </w:p>
    <w:bookmarkEnd w:id="51"/>
    <w:bookmarkStart w:name="z79" w:id="52"/>
    <w:p>
      <w:pPr>
        <w:spacing w:after="0"/>
        <w:ind w:left="0"/>
        <w:jc w:val="both"/>
      </w:pPr>
      <w:r>
        <w:rPr>
          <w:rFonts w:ascii="Times New Roman"/>
          <w:b w:val="false"/>
          <w:i w:val="false"/>
          <w:color w:val="000000"/>
          <w:sz w:val="28"/>
        </w:rPr>
        <w:t xml:space="preserve">
      8) көрсетілген қаулымен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тармақшасының үшінші бөлігі мынадай редакцияда жазылсын: </w:t>
      </w:r>
    </w:p>
    <w:bookmarkStart w:name="z81" w:id="53"/>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5 (бес) жұмыс күні ішінде,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3) тармақшасының үшінші бөлігі мынадай редакцияда жазылсын: </w:t>
      </w:r>
    </w:p>
    <w:bookmarkStart w:name="z83" w:id="54"/>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5 (бес) жұмыс күні ішінде,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үшінші бөлігі мынадай редакцияда жазылсын: </w:t>
      </w:r>
    </w:p>
    <w:bookmarkStart w:name="z85" w:id="55"/>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бала асырап алуды тіркеу – 3 (үш) сағат ішінде; азаматтық хал акт жазбасына өзгерістер, толықтырулар мен түзетулер енгізу туралы өтініш 5 (бес) жұмыс күні ішінде.";</w:t>
      </w:r>
    </w:p>
    <w:bookmarkEnd w:id="55"/>
    <w:bookmarkStart w:name="z86" w:id="56"/>
    <w:p>
      <w:pPr>
        <w:spacing w:after="0"/>
        <w:ind w:left="0"/>
        <w:jc w:val="both"/>
      </w:pPr>
      <w:r>
        <w:rPr>
          <w:rFonts w:ascii="Times New Roman"/>
          <w:b w:val="false"/>
          <w:i w:val="false"/>
          <w:color w:val="000000"/>
          <w:sz w:val="28"/>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жазылсын;</w:t>
      </w:r>
    </w:p>
    <w:bookmarkEnd w:id="56"/>
    <w:bookmarkStart w:name="z87" w:id="57"/>
    <w:p>
      <w:pPr>
        <w:spacing w:after="0"/>
        <w:ind w:left="0"/>
        <w:jc w:val="both"/>
      </w:pPr>
      <w:r>
        <w:rPr>
          <w:rFonts w:ascii="Times New Roman"/>
          <w:b w:val="false"/>
          <w:i w:val="false"/>
          <w:color w:val="000000"/>
          <w:sz w:val="28"/>
        </w:rPr>
        <w:t xml:space="preserve">
      9)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89" w:id="58"/>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тармақшасының бірінші бөлігі мынадай редакцияда жазылсын:</w:t>
      </w:r>
    </w:p>
    <w:bookmarkStart w:name="z91" w:id="59"/>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қаэет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- 5 (бес) жұмыс күні.";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тармақшасының бірінші бөлігі мынадай редакцияда жазылсын:</w:t>
      </w:r>
    </w:p>
    <w:bookmarkStart w:name="z93" w:id="60"/>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сондай-ақ басқа да нормативтік құқықтық актілерге сәйкестігін тексереді және талдайды: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- 5 (бес) жұмыс күні ішінде.";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төртінші бөлігі мынадай редакцияда жазылсын:</w:t>
      </w:r>
    </w:p>
    <w:bookmarkStart w:name="z95" w:id="61"/>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- 5 (бес) жұмыс күні ішінде.";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үшінші бөлігі мынадай редакцияда жазылсын:</w:t>
      </w:r>
    </w:p>
    <w:bookmarkStart w:name="z97" w:id="62"/>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қаэет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- 5 (бес) жұмыс күні ішінде.";</w:t>
      </w:r>
    </w:p>
    <w:bookmarkEnd w:id="62"/>
    <w:bookmarkStart w:name="z98" w:id="63"/>
    <w:p>
      <w:pPr>
        <w:spacing w:after="0"/>
        <w:ind w:left="0"/>
        <w:jc w:val="both"/>
      </w:pPr>
      <w:r>
        <w:rPr>
          <w:rFonts w:ascii="Times New Roman"/>
          <w:b w:val="false"/>
          <w:i w:val="false"/>
          <w:color w:val="000000"/>
          <w:sz w:val="28"/>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жазылсын;</w:t>
      </w:r>
    </w:p>
    <w:bookmarkEnd w:id="63"/>
    <w:bookmarkStart w:name="z99" w:id="64"/>
    <w:p>
      <w:pPr>
        <w:spacing w:after="0"/>
        <w:ind w:left="0"/>
        <w:jc w:val="both"/>
      </w:pPr>
      <w:r>
        <w:rPr>
          <w:rFonts w:ascii="Times New Roman"/>
          <w:b w:val="false"/>
          <w:i w:val="false"/>
          <w:color w:val="000000"/>
          <w:sz w:val="28"/>
        </w:rPr>
        <w:t>
      2. Жамбыл облысы әкімі аппаратының мемлекеттік көрсетілетін қызметтерді дамыту бөлімі заңнамада белгіленген тәртіппен:</w:t>
      </w:r>
    </w:p>
    <w:bookmarkEnd w:id="64"/>
    <w:bookmarkStart w:name="z100" w:id="6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5"/>
    <w:bookmarkStart w:name="z101" w:id="6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6"/>
    <w:bookmarkStart w:name="z102" w:id="6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7"/>
    <w:bookmarkStart w:name="z103" w:id="68"/>
    <w:p>
      <w:pPr>
        <w:spacing w:after="0"/>
        <w:ind w:left="0"/>
        <w:jc w:val="both"/>
      </w:pPr>
      <w:r>
        <w:rPr>
          <w:rFonts w:ascii="Times New Roman"/>
          <w:b w:val="false"/>
          <w:i w:val="false"/>
          <w:color w:val="000000"/>
          <w:sz w:val="28"/>
        </w:rPr>
        <w:t xml:space="preserve">
      3. Осы қаулының орындалуын бақылау облыс әкімі аппаратының басшысы Н. Календеровке жүктелсін. </w:t>
      </w:r>
    </w:p>
    <w:bookmarkEnd w:id="68"/>
    <w:bookmarkStart w:name="z104" w:id="6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109" w:id="70"/>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70"/>
    <w:bookmarkStart w:name="z110" w:id="71"/>
    <w:p>
      <w:pPr>
        <w:spacing w:after="0"/>
        <w:ind w:left="0"/>
        <w:jc w:val="left"/>
      </w:pPr>
      <w:r>
        <w:rPr>
          <w:rFonts w:ascii="Times New Roman"/>
          <w:b/>
          <w:i w:val="false"/>
          <w:color w:val="000000"/>
        </w:rPr>
        <w:t xml:space="preserve"> 1. Жалпы ережелер </w:t>
      </w:r>
    </w:p>
    <w:bookmarkEnd w:id="71"/>
    <w:bookmarkStart w:name="z111" w:id="72"/>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қызметі (бұдан әрі – мемлекеттік көрсетілетін қызмет) Қазақстан Республикасының Әділет министрлігінің 2017 жылғы 21 маусымдағы </w:t>
      </w:r>
      <w:r>
        <w:rPr>
          <w:rFonts w:ascii="Times New Roman"/>
          <w:b w:val="false"/>
          <w:i w:val="false"/>
          <w:color w:val="000000"/>
          <w:sz w:val="28"/>
        </w:rPr>
        <w:t>№766</w:t>
      </w:r>
      <w:r>
        <w:rPr>
          <w:rFonts w:ascii="Times New Roman"/>
          <w:b w:val="false"/>
          <w:i w:val="false"/>
          <w:color w:val="000000"/>
          <w:sz w:val="28"/>
        </w:rPr>
        <w:t xml:space="preserve"> бұйрығымен бекітілген ("Азаматтық хал актілері жазбаларын жою" мемлекеттік көрсетілетін қызмет стандартының (бұдан әрі – Стандарт) негізінде (Нормативтік құқықтық актілердің мемлекеттік тіркеу тізілімінде </w:t>
      </w:r>
      <w:r>
        <w:rPr>
          <w:rFonts w:ascii="Times New Roman"/>
          <w:b w:val="false"/>
          <w:i w:val="false"/>
          <w:color w:val="000000"/>
          <w:sz w:val="28"/>
        </w:rPr>
        <w:t>№ 11374</w:t>
      </w:r>
      <w:r>
        <w:rPr>
          <w:rFonts w:ascii="Times New Roman"/>
          <w:b w:val="false"/>
          <w:i w:val="false"/>
          <w:color w:val="000000"/>
          <w:sz w:val="28"/>
        </w:rPr>
        <w:t xml:space="preserve"> болып тіркелген) Жамбыл облысының аудандары және Тараз қаласы әкімі аппараттарымен (бұдан әрі – қызмет берушімен) көрсетіледі. </w:t>
      </w:r>
    </w:p>
    <w:bookmarkEnd w:id="72"/>
    <w:bookmarkStart w:name="z112" w:id="7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қызмет берушінің ауыл (кент), ауылдық (кенттік) округ, аудандық маңызы бар қала әкімдерінің аппараттарының кеңсесі арқылы жүзеге асырылады;</w:t>
      </w:r>
    </w:p>
    <w:bookmarkEnd w:id="73"/>
    <w:bookmarkStart w:name="z113" w:id="74"/>
    <w:p>
      <w:pPr>
        <w:spacing w:after="0"/>
        <w:ind w:left="0"/>
        <w:jc w:val="both"/>
      </w:pPr>
      <w:r>
        <w:rPr>
          <w:rFonts w:ascii="Times New Roman"/>
          <w:b w:val="false"/>
          <w:i w:val="false"/>
          <w:color w:val="000000"/>
          <w:sz w:val="28"/>
        </w:rPr>
        <w:t>
      2. Мемлекеттік қызметті көрсету нысаны - қағаз түрінде.</w:t>
      </w:r>
    </w:p>
    <w:bookmarkEnd w:id="74"/>
    <w:bookmarkStart w:name="z114" w:id="75"/>
    <w:p>
      <w:pPr>
        <w:spacing w:after="0"/>
        <w:ind w:left="0"/>
        <w:jc w:val="both"/>
      </w:pPr>
      <w:r>
        <w:rPr>
          <w:rFonts w:ascii="Times New Roman"/>
          <w:b w:val="false"/>
          <w:i w:val="false"/>
          <w:color w:val="000000"/>
          <w:sz w:val="28"/>
        </w:rPr>
        <w:t>
      3. Мемлекеттік қызметті көрсету нәтижесі: азаматтық хал акті жазбасын мүдделі тараптардың өтініші бойынша, сондай-ақ сот шешімі негізінде жойған кезде – азаматтық хал акті жазбаларын жою туралы тіркеуші органның жауабы;</w:t>
      </w:r>
    </w:p>
    <w:bookmarkEnd w:id="75"/>
    <w:bookmarkStart w:name="z115" w:id="76"/>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әкесінің атын өзгерту туралы жазбаларын жойған кезде – бастапқы деректермен қайталама туу туралы куәлік, қажет болған жағдайда, туу туралы анықтама;</w:t>
      </w:r>
    </w:p>
    <w:bookmarkEnd w:id="76"/>
    <w:bookmarkStart w:name="z116" w:id="77"/>
    <w:p>
      <w:pPr>
        <w:spacing w:after="0"/>
        <w:ind w:left="0"/>
        <w:jc w:val="both"/>
      </w:pPr>
      <w:r>
        <w:rPr>
          <w:rFonts w:ascii="Times New Roman"/>
          <w:b w:val="false"/>
          <w:i w:val="false"/>
          <w:color w:val="000000"/>
          <w:sz w:val="28"/>
        </w:rPr>
        <w:t>
      неке бұзу туралы акт жазбасын жойған кезде – тиісті некені қию туралы куәлік;</w:t>
      </w:r>
    </w:p>
    <w:bookmarkEnd w:id="77"/>
    <w:bookmarkStart w:name="z117" w:id="78"/>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10-шы 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78"/>
    <w:bookmarkStart w:name="z118" w:id="79"/>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79"/>
    <w:bookmarkStart w:name="z119" w:id="8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80"/>
    <w:bookmarkStart w:name="z120" w:id="81"/>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81"/>
    <w:bookmarkStart w:name="z121" w:id="82"/>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қарауына жолдауы, 20 (жиырма) минуттың ішінде;</w:t>
      </w:r>
    </w:p>
    <w:bookmarkEnd w:id="82"/>
    <w:bookmarkStart w:name="z122" w:id="83"/>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83"/>
    <w:bookmarkStart w:name="z123" w:id="84"/>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мүдделі тұлғалардың өтініші бойынша күнтізбелік 28 (жиырма сегіз) күн ішінде, сот шешімінің негізінде күнтізбелік 13 (он үш) күн ішінде,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84"/>
    <w:bookmarkStart w:name="z124" w:id="85"/>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және мемлекеттік қызметті көрсету нәтижесін дайындауы, қызмет берушінің басшысына жолдауы, 3 (үш) сағаттың ішінде;</w:t>
      </w:r>
    </w:p>
    <w:bookmarkEnd w:id="85"/>
    <w:bookmarkStart w:name="z125" w:id="86"/>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End w:id="86"/>
    <w:bookmarkStart w:name="z126" w:id="87"/>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әкім аппаратына жолдауы, 20 (жиырма) минут ішінде.</w:t>
      </w:r>
    </w:p>
    <w:bookmarkEnd w:id="87"/>
    <w:bookmarkStart w:name="z127" w:id="88"/>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88"/>
    <w:bookmarkStart w:name="z128" w:id="89"/>
    <w:p>
      <w:pPr>
        <w:spacing w:after="0"/>
        <w:ind w:left="0"/>
        <w:jc w:val="both"/>
      </w:pPr>
      <w:r>
        <w:rPr>
          <w:rFonts w:ascii="Times New Roman"/>
          <w:b w:val="false"/>
          <w:i w:val="false"/>
          <w:color w:val="000000"/>
          <w:sz w:val="28"/>
        </w:rPr>
        <w:t>
      1) тіркелген өтініш;</w:t>
      </w:r>
    </w:p>
    <w:bookmarkEnd w:id="89"/>
    <w:bookmarkStart w:name="z129" w:id="90"/>
    <w:p>
      <w:pPr>
        <w:spacing w:after="0"/>
        <w:ind w:left="0"/>
        <w:jc w:val="both"/>
      </w:pPr>
      <w:r>
        <w:rPr>
          <w:rFonts w:ascii="Times New Roman"/>
          <w:b w:val="false"/>
          <w:i w:val="false"/>
          <w:color w:val="000000"/>
          <w:sz w:val="28"/>
        </w:rPr>
        <w:t>
      2) бұрыштама және орындауға жолдау;</w:t>
      </w:r>
    </w:p>
    <w:bookmarkEnd w:id="90"/>
    <w:bookmarkStart w:name="z130" w:id="91"/>
    <w:p>
      <w:pPr>
        <w:spacing w:after="0"/>
        <w:ind w:left="0"/>
        <w:jc w:val="both"/>
      </w:pPr>
      <w:r>
        <w:rPr>
          <w:rFonts w:ascii="Times New Roman"/>
          <w:b w:val="false"/>
          <w:i w:val="false"/>
          <w:color w:val="000000"/>
          <w:sz w:val="28"/>
        </w:rPr>
        <w:t>
      3) қаралған құжаттар;</w:t>
      </w:r>
    </w:p>
    <w:bookmarkEnd w:id="91"/>
    <w:bookmarkStart w:name="z131" w:id="92"/>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bookmarkEnd w:id="92"/>
    <w:bookmarkStart w:name="z132" w:id="93"/>
    <w:p>
      <w:pPr>
        <w:spacing w:after="0"/>
        <w:ind w:left="0"/>
        <w:jc w:val="both"/>
      </w:pPr>
      <w:r>
        <w:rPr>
          <w:rFonts w:ascii="Times New Roman"/>
          <w:b w:val="false"/>
          <w:i w:val="false"/>
          <w:color w:val="000000"/>
          <w:sz w:val="28"/>
        </w:rPr>
        <w:t>
      5) қол қойылған мемлекеттік қызметті көрсету нәтижесі;</w:t>
      </w:r>
    </w:p>
    <w:bookmarkEnd w:id="93"/>
    <w:bookmarkStart w:name="z133" w:id="94"/>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әкім аппаратына жолдау.</w:t>
      </w:r>
    </w:p>
    <w:bookmarkEnd w:id="94"/>
    <w:bookmarkStart w:name="z134" w:id="9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5"/>
    <w:bookmarkStart w:name="z135" w:id="9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6"/>
    <w:bookmarkStart w:name="z136" w:id="97"/>
    <w:p>
      <w:pPr>
        <w:spacing w:after="0"/>
        <w:ind w:left="0"/>
        <w:jc w:val="both"/>
      </w:pPr>
      <w:r>
        <w:rPr>
          <w:rFonts w:ascii="Times New Roman"/>
          <w:b w:val="false"/>
          <w:i w:val="false"/>
          <w:color w:val="000000"/>
          <w:sz w:val="28"/>
        </w:rPr>
        <w:t>
      1) қызмет берушінің кеңсесі;</w:t>
      </w:r>
    </w:p>
    <w:bookmarkEnd w:id="97"/>
    <w:bookmarkStart w:name="z137" w:id="98"/>
    <w:p>
      <w:pPr>
        <w:spacing w:after="0"/>
        <w:ind w:left="0"/>
        <w:jc w:val="both"/>
      </w:pPr>
      <w:r>
        <w:rPr>
          <w:rFonts w:ascii="Times New Roman"/>
          <w:b w:val="false"/>
          <w:i w:val="false"/>
          <w:color w:val="000000"/>
          <w:sz w:val="28"/>
        </w:rPr>
        <w:t>
      2) қызмет берушінің басшысы;</w:t>
      </w:r>
    </w:p>
    <w:bookmarkEnd w:id="98"/>
    <w:bookmarkStart w:name="z138" w:id="99"/>
    <w:p>
      <w:pPr>
        <w:spacing w:after="0"/>
        <w:ind w:left="0"/>
        <w:jc w:val="both"/>
      </w:pPr>
      <w:r>
        <w:rPr>
          <w:rFonts w:ascii="Times New Roman"/>
          <w:b w:val="false"/>
          <w:i w:val="false"/>
          <w:color w:val="000000"/>
          <w:sz w:val="28"/>
        </w:rPr>
        <w:t>
      3) қызмет берушінің жауапты маманы.</w:t>
      </w:r>
    </w:p>
    <w:bookmarkEnd w:id="99"/>
    <w:bookmarkStart w:name="z139" w:id="100"/>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100"/>
    <w:bookmarkStart w:name="z140" w:id="101"/>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101"/>
    <w:bookmarkStart w:name="z141" w:id="102"/>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102"/>
    <w:bookmarkStart w:name="z142" w:id="103"/>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мүдделі тұлғалардың өтініші бойынша күнтізбелік 28 (жиырма сегіз) күн ішінде, сот шешімінің негізінде күнтізбелік 13 (он үш) күн ішінде,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 ішінде;</w:t>
      </w:r>
    </w:p>
    <w:bookmarkEnd w:id="103"/>
    <w:bookmarkStart w:name="z143" w:id="104"/>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мемлекеттік қызметті көрсету нәтижесін әзірлейді және қызмет берушінің басшысының қол қоюына жолдайды, 3 (үш) сағат ішінде;</w:t>
      </w:r>
    </w:p>
    <w:bookmarkEnd w:id="104"/>
    <w:bookmarkStart w:name="z144" w:id="105"/>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105"/>
    <w:bookmarkStart w:name="z145" w:id="106"/>
    <w:p>
      <w:pPr>
        <w:spacing w:after="0"/>
        <w:ind w:left="0"/>
        <w:jc w:val="both"/>
      </w:pPr>
      <w:r>
        <w:rPr>
          <w:rFonts w:ascii="Times New Roman"/>
          <w:b w:val="false"/>
          <w:i w:val="false"/>
          <w:color w:val="000000"/>
          <w:sz w:val="28"/>
        </w:rPr>
        <w:t xml:space="preserve">
      6) қызмет берушінің кеңсе қызметкері мемлекеттік қызметті көрсету нәтижесін қызмет алушыға немесе әкім аппаратына жолдайды, 20 (жиырма) минут ішінде. </w:t>
      </w:r>
    </w:p>
    <w:bookmarkEnd w:id="106"/>
    <w:bookmarkStart w:name="z146" w:id="107"/>
    <w:p>
      <w:pPr>
        <w:spacing w:after="0"/>
        <w:ind w:left="0"/>
        <w:jc w:val="both"/>
      </w:pPr>
      <w:r>
        <w:rPr>
          <w:rFonts w:ascii="Times New Roman"/>
          <w:b w:val="false"/>
          <w:i w:val="false"/>
          <w:color w:val="000000"/>
          <w:sz w:val="28"/>
        </w:rPr>
        <w:t>
      Стандарттың 9 тармағында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107"/>
    <w:bookmarkStart w:name="z147" w:id="108"/>
    <w:p>
      <w:pPr>
        <w:spacing w:after="0"/>
        <w:ind w:left="0"/>
        <w:jc w:val="left"/>
      </w:pPr>
      <w:r>
        <w:rPr>
          <w:rFonts w:ascii="Times New Roman"/>
          <w:b/>
          <w:i w:val="false"/>
          <w:color w:val="000000"/>
        </w:rPr>
        <w:t xml:space="preserve"> 4. Мемлекттік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08"/>
    <w:bookmarkStart w:name="z148" w:id="109"/>
    <w:p>
      <w:pPr>
        <w:spacing w:after="0"/>
        <w:ind w:left="0"/>
        <w:jc w:val="both"/>
      </w:pPr>
      <w:r>
        <w:rPr>
          <w:rFonts w:ascii="Times New Roman"/>
          <w:b w:val="false"/>
          <w:i w:val="false"/>
          <w:color w:val="000000"/>
          <w:sz w:val="28"/>
        </w:rPr>
        <w:t>
      9.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109"/>
    <w:bookmarkStart w:name="z149" w:id="110"/>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110"/>
    <w:bookmarkStart w:name="z150" w:id="111"/>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немесе дәлелді бас тарту туралы жауапты әзірлейді және қызметті алушыға немесе әкім аппаратына жолдайды, мүдделі тұлғалардың өтініші бойынша күнтізбелік 28 (жиырма сегіз) күн ішінде, сот шешімінің негізінде күнтізбелік 13 (он үш) күн ішінде.</w:t>
      </w:r>
    </w:p>
    <w:bookmarkEnd w:id="111"/>
    <w:bookmarkStart w:name="z151" w:id="112"/>
    <w:p>
      <w:pPr>
        <w:spacing w:after="0"/>
        <w:ind w:left="0"/>
        <w:jc w:val="both"/>
      </w:pPr>
      <w:r>
        <w:rPr>
          <w:rFonts w:ascii="Times New Roman"/>
          <w:b w:val="false"/>
          <w:i w:val="false"/>
          <w:color w:val="000000"/>
          <w:sz w:val="28"/>
        </w:rPr>
        <w:t>
      Мемлекеттік қызметті көрсету нәтижесін беруді әкім аппаратының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20 (жиырма) минут ішінде беріледі.</w:t>
      </w:r>
    </w:p>
    <w:bookmarkEnd w:id="112"/>
    <w:bookmarkStart w:name="z152" w:id="11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3"/>
    <w:bookmarkStart w:name="z153" w:id="114"/>
    <w:p>
      <w:pPr>
        <w:spacing w:after="0"/>
        <w:ind w:left="0"/>
        <w:jc w:val="both"/>
      </w:pPr>
      <w:r>
        <w:rPr>
          <w:rFonts w:ascii="Times New Roman"/>
          <w:b w:val="false"/>
          <w:i w:val="false"/>
          <w:color w:val="000000"/>
          <w:sz w:val="28"/>
        </w:rPr>
        <w:t xml:space="preserve">
      Мемлекеттік көрсетілетін қызметінің бизнец-процес анықтамасы қызмет берушілердің интернет – ресурсында және Жамбыл облысы әкімдігінің интернет-ресурсында (http//www.zhambyl.gov.kz) орналастырылады.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55" w:id="115"/>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регламентінің қызмет беруші арқылы мемлекеттік көрсетілетін қызметтің бизнес-процесс анықтамалығы </w:t>
      </w:r>
    </w:p>
    <w:bookmarkEnd w:id="115"/>
    <w:bookmarkStart w:name="z156"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17"/>
    <w:p>
      <w:pPr>
        <w:spacing w:after="0"/>
        <w:ind w:left="0"/>
        <w:jc w:val="left"/>
      </w:pPr>
      <w:r>
        <w:rPr>
          <w:rFonts w:ascii="Times New Roman"/>
          <w:b/>
          <w:i w:val="false"/>
          <w:color w:val="000000"/>
        </w:rPr>
        <w:t xml:space="preserve"> Шартты белгілер:</w:t>
      </w:r>
    </w:p>
    <w:bookmarkEnd w:id="117"/>
    <w:bookmarkStart w:name="z15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6261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611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161" w:id="119"/>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қызметтің бизнес-процесс анықтамалығы </w:t>
      </w:r>
    </w:p>
    <w:bookmarkEnd w:id="119"/>
    <w:bookmarkStart w:name="z162" w:id="120"/>
    <w:p>
      <w:pPr>
        <w:spacing w:after="0"/>
        <w:ind w:left="0"/>
        <w:jc w:val="both"/>
      </w:pPr>
      <w:r>
        <w:rPr>
          <w:rFonts w:ascii="Times New Roman"/>
          <w:b w:val="false"/>
          <w:i w:val="false"/>
          <w:color w:val="000000"/>
          <w:sz w:val="28"/>
        </w:rPr>
        <w:t>
      1) Қызмет беруші арқылы</w:t>
      </w:r>
    </w:p>
    <w:bookmarkEnd w:id="120"/>
    <w:bookmarkStart w:name="z16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22"/>
    <w:p>
      <w:pPr>
        <w:spacing w:after="0"/>
        <w:ind w:left="0"/>
        <w:jc w:val="both"/>
      </w:pPr>
      <w:r>
        <w:rPr>
          <w:rFonts w:ascii="Times New Roman"/>
          <w:b w:val="false"/>
          <w:i w:val="false"/>
          <w:color w:val="000000"/>
          <w:sz w:val="28"/>
        </w:rPr>
        <w:t>
      2) Мемлекеттік корпорация арқылы</w:t>
      </w:r>
    </w:p>
    <w:bookmarkEnd w:id="122"/>
    <w:bookmarkStart w:name="z16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24"/>
    <w:p>
      <w:pPr>
        <w:spacing w:after="0"/>
        <w:ind w:left="0"/>
        <w:jc w:val="both"/>
      </w:pPr>
      <w:r>
        <w:rPr>
          <w:rFonts w:ascii="Times New Roman"/>
          <w:b w:val="false"/>
          <w:i w:val="false"/>
          <w:color w:val="000000"/>
          <w:sz w:val="28"/>
        </w:rPr>
        <w:t>
      3) Әкім аппараты арқылы</w:t>
      </w:r>
      <w:r>
        <w:br/>
      </w:r>
      <w:r>
        <w:rPr>
          <w:rFonts w:ascii="Times New Roman"/>
          <w:b w:val="false"/>
          <w:i w:val="false"/>
          <w:color w:val="000000"/>
          <w:sz w:val="28"/>
        </w:rPr>
        <w:t>
</w:t>
      </w:r>
    </w:p>
    <w:bookmarkEnd w:id="124"/>
    <w:bookmarkStart w:name="z16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26"/>
    <w:p>
      <w:pPr>
        <w:spacing w:after="0"/>
        <w:ind w:left="0"/>
        <w:jc w:val="both"/>
      </w:pPr>
      <w:r>
        <w:rPr>
          <w:rFonts w:ascii="Times New Roman"/>
          <w:b w:val="false"/>
          <w:i w:val="false"/>
          <w:color w:val="000000"/>
          <w:sz w:val="28"/>
        </w:rPr>
        <w:t>
      4) "е-үкімет" веб-порталы арқылы</w:t>
      </w:r>
      <w:r>
        <w:br/>
      </w:r>
      <w:r>
        <w:rPr>
          <w:rFonts w:ascii="Times New Roman"/>
          <w:b w:val="false"/>
          <w:i w:val="false"/>
          <w:color w:val="000000"/>
          <w:sz w:val="28"/>
        </w:rPr>
        <w:t>
</w:t>
      </w:r>
    </w:p>
    <w:bookmarkEnd w:id="126"/>
    <w:bookmarkStart w:name="z16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28"/>
    <w:p>
      <w:pPr>
        <w:spacing w:after="0"/>
        <w:ind w:left="0"/>
        <w:jc w:val="left"/>
      </w:pPr>
      <w:r>
        <w:rPr>
          <w:rFonts w:ascii="Times New Roman"/>
          <w:b/>
          <w:i w:val="false"/>
          <w:color w:val="000000"/>
        </w:rPr>
        <w:t xml:space="preserve"> Шартты белгілер:</w:t>
      </w:r>
    </w:p>
    <w:bookmarkEnd w:id="128"/>
    <w:bookmarkStart w:name="z17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6261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61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174" w:id="130"/>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енгізу"мемлекеттік көрсетілетін қызметтің бизнес-процесс анықтамалығы </w:t>
      </w:r>
    </w:p>
    <w:bookmarkEnd w:id="130"/>
    <w:bookmarkStart w:name="z175" w:id="131"/>
    <w:p>
      <w:pPr>
        <w:spacing w:after="0"/>
        <w:ind w:left="0"/>
        <w:jc w:val="both"/>
      </w:pPr>
      <w:r>
        <w:rPr>
          <w:rFonts w:ascii="Times New Roman"/>
          <w:b w:val="false"/>
          <w:i w:val="false"/>
          <w:color w:val="000000"/>
          <w:sz w:val="28"/>
        </w:rPr>
        <w:t>
      1) Қызмет беруші арқылы</w:t>
      </w:r>
    </w:p>
    <w:bookmarkEnd w:id="131"/>
    <w:bookmarkStart w:name="z17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33"/>
    <w:p>
      <w:pPr>
        <w:spacing w:after="0"/>
        <w:ind w:left="0"/>
        <w:jc w:val="both"/>
      </w:pPr>
      <w:r>
        <w:rPr>
          <w:rFonts w:ascii="Times New Roman"/>
          <w:b w:val="false"/>
          <w:i w:val="false"/>
          <w:color w:val="000000"/>
          <w:sz w:val="28"/>
        </w:rPr>
        <w:t>
      2) Әкім аппараты арқылы</w:t>
      </w:r>
    </w:p>
    <w:bookmarkEnd w:id="133"/>
    <w:bookmarkStart w:name="z17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35"/>
    <w:p>
      <w:pPr>
        <w:spacing w:after="0"/>
        <w:ind w:left="0"/>
        <w:jc w:val="both"/>
      </w:pPr>
      <w:r>
        <w:rPr>
          <w:rFonts w:ascii="Times New Roman"/>
          <w:b w:val="false"/>
          <w:i w:val="false"/>
          <w:color w:val="000000"/>
          <w:sz w:val="28"/>
        </w:rPr>
        <w:t>
      3) "е-үкімет" веб-порталы арқылы</w:t>
      </w:r>
    </w:p>
    <w:bookmarkEnd w:id="135"/>
    <w:bookmarkStart w:name="z180"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37"/>
    <w:p>
      <w:pPr>
        <w:spacing w:after="0"/>
        <w:ind w:left="0"/>
        <w:jc w:val="left"/>
      </w:pPr>
      <w:r>
        <w:rPr>
          <w:rFonts w:ascii="Times New Roman"/>
          <w:b/>
          <w:i w:val="false"/>
          <w:color w:val="000000"/>
        </w:rPr>
        <w:t xml:space="preserve"> Шартты белгілер:</w:t>
      </w:r>
    </w:p>
    <w:bookmarkEnd w:id="137"/>
    <w:bookmarkStart w:name="z182"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6235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35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xml:space="preserve"> № 152 қаулысымен бекітілген</w:t>
            </w:r>
          </w:p>
        </w:tc>
      </w:tr>
    </w:tbl>
    <w:bookmarkStart w:name="z185" w:id="139"/>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енгізу"мемлекеттік көрсетілетін қызметтің бизнес-процесс анықтамалығы </w:t>
      </w:r>
    </w:p>
    <w:bookmarkEnd w:id="139"/>
    <w:bookmarkStart w:name="z186" w:id="140"/>
    <w:p>
      <w:pPr>
        <w:spacing w:after="0"/>
        <w:ind w:left="0"/>
        <w:jc w:val="both"/>
      </w:pPr>
      <w:r>
        <w:rPr>
          <w:rFonts w:ascii="Times New Roman"/>
          <w:b w:val="false"/>
          <w:i w:val="false"/>
          <w:color w:val="000000"/>
          <w:sz w:val="28"/>
        </w:rPr>
        <w:t>
      1) Қызмет беруші арқылы</w:t>
      </w:r>
    </w:p>
    <w:bookmarkEnd w:id="140"/>
    <w:bookmarkStart w:name="z18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42"/>
    <w:p>
      <w:pPr>
        <w:spacing w:after="0"/>
        <w:ind w:left="0"/>
        <w:jc w:val="both"/>
      </w:pPr>
      <w:r>
        <w:rPr>
          <w:rFonts w:ascii="Times New Roman"/>
          <w:b w:val="false"/>
          <w:i w:val="false"/>
          <w:color w:val="000000"/>
          <w:sz w:val="28"/>
        </w:rPr>
        <w:t>
      2) Әкім аппараты арқылы</w:t>
      </w:r>
    </w:p>
    <w:bookmarkEnd w:id="142"/>
    <w:bookmarkStart w:name="z189"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Шартты белгілер:</w:t>
      </w:r>
    </w:p>
    <w:bookmarkStart w:name="z191"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6223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194" w:id="145"/>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 </w:t>
      </w:r>
    </w:p>
    <w:bookmarkEnd w:id="145"/>
    <w:bookmarkStart w:name="z195" w:id="146"/>
    <w:p>
      <w:pPr>
        <w:spacing w:after="0"/>
        <w:ind w:left="0"/>
        <w:jc w:val="both"/>
      </w:pPr>
      <w:r>
        <w:rPr>
          <w:rFonts w:ascii="Times New Roman"/>
          <w:b w:val="false"/>
          <w:i w:val="false"/>
          <w:color w:val="000000"/>
          <w:sz w:val="28"/>
        </w:rPr>
        <w:t>
      1) Қызмет беруші арқылы</w:t>
      </w:r>
    </w:p>
    <w:bookmarkEnd w:id="146"/>
    <w:bookmarkStart w:name="z19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48"/>
    <w:p>
      <w:pPr>
        <w:spacing w:after="0"/>
        <w:ind w:left="0"/>
        <w:jc w:val="both"/>
      </w:pPr>
      <w:r>
        <w:rPr>
          <w:rFonts w:ascii="Times New Roman"/>
          <w:b w:val="false"/>
          <w:i w:val="false"/>
          <w:color w:val="000000"/>
          <w:sz w:val="28"/>
        </w:rPr>
        <w:t>
      2) Мемлекеттік корпорация арқылы</w:t>
      </w:r>
    </w:p>
    <w:bookmarkEnd w:id="148"/>
    <w:bookmarkStart w:name="z19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50"/>
    <w:p>
      <w:pPr>
        <w:spacing w:after="0"/>
        <w:ind w:left="0"/>
        <w:jc w:val="both"/>
      </w:pPr>
      <w:r>
        <w:rPr>
          <w:rFonts w:ascii="Times New Roman"/>
          <w:b w:val="false"/>
          <w:i w:val="false"/>
          <w:color w:val="000000"/>
          <w:sz w:val="28"/>
        </w:rPr>
        <w:t>
      3) Әкім аппараты арқылы</w:t>
      </w:r>
    </w:p>
    <w:bookmarkEnd w:id="150"/>
    <w:bookmarkStart w:name="z20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52"/>
    <w:p>
      <w:pPr>
        <w:spacing w:after="0"/>
        <w:ind w:left="0"/>
        <w:jc w:val="both"/>
      </w:pPr>
      <w:r>
        <w:rPr>
          <w:rFonts w:ascii="Times New Roman"/>
          <w:b w:val="false"/>
          <w:i w:val="false"/>
          <w:color w:val="000000"/>
          <w:sz w:val="28"/>
        </w:rPr>
        <w:t>
      4) "е-үкімет" веб-порталы арқылы</w:t>
      </w:r>
    </w:p>
    <w:bookmarkEnd w:id="152"/>
    <w:bookmarkStart w:name="z20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54"/>
    <w:p>
      <w:pPr>
        <w:spacing w:after="0"/>
        <w:ind w:left="0"/>
        <w:jc w:val="left"/>
      </w:pPr>
      <w:r>
        <w:rPr>
          <w:rFonts w:ascii="Times New Roman"/>
          <w:b/>
          <w:i w:val="false"/>
          <w:color w:val="000000"/>
        </w:rPr>
        <w:t xml:space="preserve"> Шартты белгілер:</w:t>
      </w:r>
    </w:p>
    <w:bookmarkEnd w:id="154"/>
    <w:bookmarkStart w:name="z20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61849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1849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207" w:id="156"/>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 мемлекеттік көрсетілетін қызметтің бизнес-процесс анықтамалығы </w:t>
      </w:r>
    </w:p>
    <w:bookmarkEnd w:id="156"/>
    <w:bookmarkStart w:name="z208" w:id="157"/>
    <w:p>
      <w:pPr>
        <w:spacing w:after="0"/>
        <w:ind w:left="0"/>
        <w:jc w:val="both"/>
      </w:pPr>
      <w:r>
        <w:rPr>
          <w:rFonts w:ascii="Times New Roman"/>
          <w:b w:val="false"/>
          <w:i w:val="false"/>
          <w:color w:val="000000"/>
          <w:sz w:val="28"/>
        </w:rPr>
        <w:t xml:space="preserve">
      1) Қызмет беруші арқылы </w:t>
      </w:r>
    </w:p>
    <w:bookmarkEnd w:id="157"/>
    <w:bookmarkStart w:name="z209"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59"/>
    <w:p>
      <w:pPr>
        <w:spacing w:after="0"/>
        <w:ind w:left="0"/>
        <w:jc w:val="both"/>
      </w:pPr>
      <w:r>
        <w:rPr>
          <w:rFonts w:ascii="Times New Roman"/>
          <w:b w:val="false"/>
          <w:i w:val="false"/>
          <w:color w:val="000000"/>
          <w:sz w:val="28"/>
        </w:rPr>
        <w:t>
      2) Мемлекеттік корпорация арқылы</w:t>
      </w:r>
    </w:p>
    <w:bookmarkEnd w:id="159"/>
    <w:bookmarkStart w:name="z21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61"/>
    <w:p>
      <w:pPr>
        <w:spacing w:after="0"/>
        <w:ind w:left="0"/>
        <w:jc w:val="both"/>
      </w:pPr>
      <w:r>
        <w:rPr>
          <w:rFonts w:ascii="Times New Roman"/>
          <w:b w:val="false"/>
          <w:i w:val="false"/>
          <w:color w:val="000000"/>
          <w:sz w:val="28"/>
        </w:rPr>
        <w:t>
      3) Әкім аппараты арқылы</w:t>
      </w:r>
    </w:p>
    <w:bookmarkEnd w:id="161"/>
    <w:bookmarkStart w:name="z21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63"/>
    <w:p>
      <w:pPr>
        <w:spacing w:after="0"/>
        <w:ind w:left="0"/>
        <w:jc w:val="left"/>
      </w:pPr>
      <w:r>
        <w:rPr>
          <w:rFonts w:ascii="Times New Roman"/>
          <w:b/>
          <w:i w:val="false"/>
          <w:color w:val="000000"/>
        </w:rPr>
        <w:t xml:space="preserve"> Шартты белгілер:</w:t>
      </w:r>
    </w:p>
    <w:bookmarkEnd w:id="163"/>
    <w:bookmarkStart w:name="z215"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286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86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218" w:id="165"/>
    <w:p>
      <w:pPr>
        <w:spacing w:after="0"/>
        <w:ind w:left="0"/>
        <w:jc w:val="left"/>
      </w:pPr>
      <w:r>
        <w:rPr>
          <w:rFonts w:ascii="Times New Roman"/>
          <w:b/>
          <w:i w:val="false"/>
          <w:color w:val="000000"/>
        </w:rPr>
        <w:t xml:space="preserve">  "Қайтыс болуды тіркеу, оның ішінде азаматтық хал актілерінің жазбаларына өзгерістер, толықтырулар мен түзетулер енгізу" мемлекеттік көрсетілетін қызметтің бизнес-процесс анықтамалығы </w:t>
      </w:r>
    </w:p>
    <w:bookmarkEnd w:id="165"/>
    <w:bookmarkStart w:name="z219" w:id="166"/>
    <w:p>
      <w:pPr>
        <w:spacing w:after="0"/>
        <w:ind w:left="0"/>
        <w:jc w:val="both"/>
      </w:pPr>
      <w:r>
        <w:rPr>
          <w:rFonts w:ascii="Times New Roman"/>
          <w:b w:val="false"/>
          <w:i w:val="false"/>
          <w:color w:val="000000"/>
          <w:sz w:val="28"/>
        </w:rPr>
        <w:t>
      1) Қызмет беруші арқылы</w:t>
      </w:r>
    </w:p>
    <w:bookmarkEnd w:id="166"/>
    <w:bookmarkStart w:name="z22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168"/>
    <w:p>
      <w:pPr>
        <w:spacing w:after="0"/>
        <w:ind w:left="0"/>
        <w:jc w:val="both"/>
      </w:pPr>
      <w:r>
        <w:rPr>
          <w:rFonts w:ascii="Times New Roman"/>
          <w:b w:val="false"/>
          <w:i w:val="false"/>
          <w:color w:val="000000"/>
          <w:sz w:val="28"/>
        </w:rPr>
        <w:t>
      2) Мемлекеттік корпорация арқылы</w:t>
      </w:r>
    </w:p>
    <w:bookmarkEnd w:id="168"/>
    <w:bookmarkStart w:name="z22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70"/>
    <w:p>
      <w:pPr>
        <w:spacing w:after="0"/>
        <w:ind w:left="0"/>
        <w:jc w:val="both"/>
      </w:pPr>
      <w:r>
        <w:rPr>
          <w:rFonts w:ascii="Times New Roman"/>
          <w:b w:val="false"/>
          <w:i w:val="false"/>
          <w:color w:val="000000"/>
          <w:sz w:val="28"/>
        </w:rPr>
        <w:t>
      3) Әкім аппараты арқылы</w:t>
      </w:r>
    </w:p>
    <w:bookmarkEnd w:id="170"/>
    <w:bookmarkStart w:name="z224" w:id="171"/>
    <w:p>
      <w:pPr>
        <w:spacing w:after="0"/>
        <w:ind w:left="0"/>
        <w:jc w:val="left"/>
      </w:pPr>
    </w:p>
    <w:bookmarkEnd w:id="171"/>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8359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p>
    <w:bookmarkStart w:name="z22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62738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2738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228" w:id="173"/>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 </w:t>
      </w:r>
    </w:p>
    <w:bookmarkEnd w:id="173"/>
    <w:bookmarkStart w:name="z229" w:id="174"/>
    <w:p>
      <w:pPr>
        <w:spacing w:after="0"/>
        <w:ind w:left="0"/>
        <w:jc w:val="both"/>
      </w:pPr>
      <w:r>
        <w:rPr>
          <w:rFonts w:ascii="Times New Roman"/>
          <w:b w:val="false"/>
          <w:i w:val="false"/>
          <w:color w:val="000000"/>
          <w:sz w:val="28"/>
        </w:rPr>
        <w:t>
      1) Қызмет беруші арқылы</w:t>
      </w:r>
    </w:p>
    <w:bookmarkEnd w:id="174"/>
    <w:bookmarkStart w:name="z23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76"/>
    <w:p>
      <w:pPr>
        <w:spacing w:after="0"/>
        <w:ind w:left="0"/>
        <w:jc w:val="both"/>
      </w:pPr>
      <w:r>
        <w:rPr>
          <w:rFonts w:ascii="Times New Roman"/>
          <w:b w:val="false"/>
          <w:i w:val="false"/>
          <w:color w:val="000000"/>
          <w:sz w:val="28"/>
        </w:rPr>
        <w:t>
      2) Әкім аппараты арқылы</w:t>
      </w:r>
    </w:p>
    <w:bookmarkEnd w:id="176"/>
    <w:bookmarkStart w:name="z232"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78"/>
    <w:p>
      <w:pPr>
        <w:spacing w:after="0"/>
        <w:ind w:left="0"/>
        <w:jc w:val="left"/>
      </w:pPr>
      <w:r>
        <w:rPr>
          <w:rFonts w:ascii="Times New Roman"/>
          <w:b/>
          <w:i w:val="false"/>
          <w:color w:val="000000"/>
        </w:rPr>
        <w:t xml:space="preserve"> Шартты белгілер:</w:t>
      </w:r>
    </w:p>
    <w:bookmarkEnd w:id="178"/>
    <w:bookmarkStart w:name="z234"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6489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89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179 қаулысына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237" w:id="180"/>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 </w:t>
      </w:r>
    </w:p>
    <w:bookmarkEnd w:id="180"/>
    <w:bookmarkStart w:name="z238" w:id="181"/>
    <w:p>
      <w:pPr>
        <w:spacing w:after="0"/>
        <w:ind w:left="0"/>
        <w:jc w:val="both"/>
      </w:pPr>
      <w:r>
        <w:rPr>
          <w:rFonts w:ascii="Times New Roman"/>
          <w:b w:val="false"/>
          <w:i w:val="false"/>
          <w:color w:val="000000"/>
          <w:sz w:val="28"/>
        </w:rPr>
        <w:t>
      1) Қызмет беруші арқылы</w:t>
      </w:r>
    </w:p>
    <w:bookmarkEnd w:id="181"/>
    <w:bookmarkStart w:name="z239"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183"/>
    <w:p>
      <w:pPr>
        <w:spacing w:after="0"/>
        <w:ind w:left="0"/>
        <w:jc w:val="both"/>
      </w:pPr>
      <w:r>
        <w:rPr>
          <w:rFonts w:ascii="Times New Roman"/>
          <w:b w:val="false"/>
          <w:i w:val="false"/>
          <w:color w:val="000000"/>
          <w:sz w:val="28"/>
        </w:rPr>
        <w:t>
      2) Мемлекеттік корпорация арқылы</w:t>
      </w:r>
    </w:p>
    <w:bookmarkEnd w:id="183"/>
    <w:bookmarkStart w:name="z24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85"/>
    <w:p>
      <w:pPr>
        <w:spacing w:after="0"/>
        <w:ind w:left="0"/>
        <w:jc w:val="both"/>
      </w:pPr>
      <w:r>
        <w:rPr>
          <w:rFonts w:ascii="Times New Roman"/>
          <w:b w:val="false"/>
          <w:i w:val="false"/>
          <w:color w:val="000000"/>
          <w:sz w:val="28"/>
        </w:rPr>
        <w:t>
      3) Әкім аппараты арқылы</w:t>
      </w:r>
    </w:p>
    <w:bookmarkEnd w:id="185"/>
    <w:bookmarkStart w:name="z243"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87"/>
    <w:p>
      <w:pPr>
        <w:spacing w:after="0"/>
        <w:ind w:left="0"/>
        <w:jc w:val="both"/>
      </w:pPr>
      <w:r>
        <w:rPr>
          <w:rFonts w:ascii="Times New Roman"/>
          <w:b w:val="false"/>
          <w:i w:val="false"/>
          <w:color w:val="000000"/>
          <w:sz w:val="28"/>
        </w:rPr>
        <w:t>
      4) "е-үкімет" веб-порталы арқылы</w:t>
      </w:r>
    </w:p>
    <w:bookmarkEnd w:id="187"/>
    <w:bookmarkStart w:name="z24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189"/>
    <w:p>
      <w:pPr>
        <w:spacing w:after="0"/>
        <w:ind w:left="0"/>
        <w:jc w:val="left"/>
      </w:pPr>
      <w:r>
        <w:rPr>
          <w:rFonts w:ascii="Times New Roman"/>
          <w:b/>
          <w:i w:val="false"/>
          <w:color w:val="000000"/>
        </w:rPr>
        <w:t xml:space="preserve"> Шартты белгілер:</w:t>
      </w:r>
    </w:p>
    <w:bookmarkEnd w:id="189"/>
    <w:bookmarkStart w:name="z247"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6197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197600" cy="180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