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9bc1" w14:textId="7c99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облысының спорт түрлері бойынша Қазақстан Республикасы құрама командаларының (спорт түрлері бойынша ұлттық құрама командалардың) құрамына кіретін спортшыларға, олардың жаттықтырушыларына, сондай-ақ спорттың ойналатын түрлері бойынша Қазақстан Республикасы құрама командаларының (ұлттық құрама командалардың) құрамдарында қатысатын спортшыларға, олардың жаттықтырушыларына және клубтық командалардың жетекшілеріне ай сайынғы ақшалай жабдықталым төлемдерінің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2017 жылғы 31 шілдедегі № 150 қаулысы. Жамбыл облысы Әділет департаментінде 2017 жылғы 18 тамызда № 3504 болып тіркелді. Күші жойылды - Жамбыл облысы әкімдігінің 2017 жылғы 27 қарашадағы № 262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27.11.2017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"Дене шынықтыру және спорт туралы" Қазақстан Республикасының 2014 жылғы 3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 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bookmarkEnd w:id="0"/>
    <w:bookmarkStart w:name="z5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облысының спорт түрлері бойынша Қазақстан Республикасы құрама командаларының (спорт түрлері бойынша ұлттық құрама командалардың) құрамына кіретін спортшыларға, олардың жаттықтырушыларына, сондай-ақ спорттың ойналатын түрлері бойынша Қазақстан Республикасы құрама командаларының (ұлттық құрама командалардың) құрамдарында қатысатын спортшыларға, олардың жаттықтырушыларына және клубтық командалардың жетекшілеріне ай сайынғы ақшалай жабдықталым төлемдерінің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дене шынықтыру және спорт басқармасы" коммуналдық мемлекеттік мекемесі заңнамада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3"/>
    <w:bookmarkStart w:name="z5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күнтізбелік он күн ішінде оны ресми жариялауға жіберуді;</w:t>
      </w:r>
    </w:p>
    <w:bookmarkEnd w:id="4"/>
    <w:bookmarkStart w:name="z5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қаулының Жамбыл облысы әкімдігінің интернет-ресурсында орналастырылуын; </w:t>
      </w:r>
    </w:p>
    <w:bookmarkEnd w:id="5"/>
    <w:bookmarkStart w:name="z5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қаулының мемлекеттік тіркеуден өткеннен кейін он жұмыс күні ішінде облыс әкімі аппаратының мемлекеттік-құқықтық бөліміне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ұсынылуын;</w:t>
      </w:r>
    </w:p>
    <w:bookmarkEnd w:id="6"/>
    <w:bookmarkStart w:name="z5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осы қаулыдан туындайтын басқа да шаралардың қабылдануын қамтамасыз етсін.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Е.Манжуовқа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"31"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 қаулысына қосымша</w:t>
            </w:r>
          </w:p>
        </w:tc>
      </w:tr>
    </w:tbl>
    <w:bookmarkStart w:name="z6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облысының спорт түрлері бойынша Қазақстан Республикасы құрама командаларының (спорт түрлері бойынша ұлттық құрама командалардың) құрамына кіретін спортшыларға, олардың жаттықтырушыларына, сондай-ақ спорттың ойналатын түрлері бойынша Қазақстан Республикасы құрама командаларының (ұлттық құрама командалардың) құрамдарында қатысатын спортшыларға, олардың жаттықтырушыларына және клубтық командалардың жетекшілеріне ай сайынғы ақшалай жабдықталым төлемдерінің мөлшері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7256"/>
        <w:gridCol w:w="3610"/>
      </w:tblGrid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 санаты</w:t>
            </w:r>
          </w:p>
          <w:bookmarkEnd w:id="12"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жабдықталым төлемдерінің мөлшері (теңге)</w:t>
            </w:r>
          </w:p>
          <w:bookmarkEnd w:id="13"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"/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түрлері бойынша Қазақстан Республикасы құрама командаларының (спорт түрлері бойынша ұлттық құрама командалардың) құрамына кіретін спортшы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"/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түрлері бойынша Қазақстан Республикасы құрама командаларының (спорт түрлері бойынша ұлттық құрама командалардың) құрамына кіретін спортшының жаттықтырушысы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6"/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Спорттың ойын түрлері бойынша Қазақстан Республикасы құрама командаларының (спорт түрлері бойынша ұлттық құрама командалардың) құрамына кіретін спортшы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7"/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Спорттың ойын түрлері бойынша Қазақстан Республикасы құрама командаларының (спорт түрлері бойынша ұлттық құрама командалардың) құрамына кіретін спортшының жаттықтырушысы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8"/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Спорттың ойын түрлері бойынша Қазақстан Республикасы құрама командаларының (спорт түрлері бойынша ұлттық құрама командалардың) құрамына кіретін спортшылардың клубтық команадаларының жетекшісі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