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b86c8" w14:textId="a7b86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 Байзақ және Жамбыл аудандарының әкімшілік шекараларын өзгерту туралы</w:t>
      </w:r>
    </w:p>
    <w:p>
      <w:pPr>
        <w:spacing w:after="0"/>
        <w:ind w:left="0"/>
        <w:jc w:val="both"/>
      </w:pPr>
      <w:r>
        <w:rPr>
          <w:rFonts w:ascii="Times New Roman"/>
          <w:b w:val="false"/>
          <w:i w:val="false"/>
          <w:color w:val="000000"/>
          <w:sz w:val="28"/>
        </w:rPr>
        <w:t>Бірлескен Жамбыл облысы әкімдігінің 2017 жылғы 22 маусымдағы № 124 қаулысы және Жамбыл облысы мәслихатының 2017 жылғы 27 маусымдағы № 12-15 шешімі. Жамбыл облысы Әділет департаментінде 2017 жылғы 31 шілдеде № 3496 болып тіркелді</w:t>
      </w:r>
    </w:p>
    <w:p>
      <w:pPr>
        <w:spacing w:after="0"/>
        <w:ind w:left="0"/>
        <w:jc w:val="both"/>
      </w:pPr>
      <w:bookmarkStart w:name="z4" w:id="0"/>
      <w:r>
        <w:rPr>
          <w:rFonts w:ascii="Times New Roman"/>
          <w:b w:val="false"/>
          <w:i w:val="false"/>
          <w:color w:val="ff0000"/>
          <w:sz w:val="28"/>
        </w:rPr>
        <w:t xml:space="preserve">
      РҚАО-ның ескертпесі. </w:t>
      </w:r>
      <w:r>
        <w:br/>
      </w:r>
      <w:r>
        <w:rPr>
          <w:rFonts w:ascii="Times New Roman"/>
          <w:b w:val="false"/>
          <w:i w:val="false"/>
          <w:color w:val="ff0000"/>
          <w:sz w:val="28"/>
        </w:rPr>
        <w:t>
      </w:t>
      </w:r>
      <w:r>
        <w:rPr>
          <w:rFonts w:ascii="Times New Roman"/>
          <w:b w:val="false"/>
          <w:i w:val="false"/>
          <w:color w:val="ff0000"/>
          <w:sz w:val="28"/>
        </w:rPr>
        <w:t>Құжаттың мәтінінде тұпнұсқаның пунктуациясы мен орфографиясы сақталған.</w:t>
      </w:r>
    </w:p>
    <w:bookmarkEnd w:id="0"/>
    <w:bookmarkStart w:name="z6" w:id="1"/>
    <w:p>
      <w:pPr>
        <w:spacing w:after="0"/>
        <w:ind w:left="0"/>
        <w:jc w:val="both"/>
      </w:pPr>
      <w:r>
        <w:rPr>
          <w:rFonts w:ascii="Times New Roman"/>
          <w:b w:val="false"/>
          <w:i w:val="false"/>
          <w:color w:val="000000"/>
          <w:sz w:val="28"/>
        </w:rPr>
        <w:t xml:space="preserve">
       Қазақстан Республикасының 2003 жылғы 20 маусымдағы Жер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әкiмшiлiк-аумақтық құрылысы туралы" Қазақстан Республикасының 1993 жылғы 8 желтоқсандағы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ҚАУЛЫ ЕТЕДІ</w:t>
      </w:r>
      <w:r>
        <w:rPr>
          <w:rFonts w:ascii="Times New Roman"/>
          <w:b w:val="false"/>
          <w:i w:val="false"/>
          <w:color w:val="000000"/>
          <w:sz w:val="28"/>
        </w:rPr>
        <w:t xml:space="preserve"> және Жамбыл облысының мәслихаты </w:t>
      </w:r>
      <w:r>
        <w:rPr>
          <w:rFonts w:ascii="Times New Roman"/>
          <w:b/>
          <w:i w:val="false"/>
          <w:color w:val="000000"/>
          <w:sz w:val="28"/>
        </w:rPr>
        <w:t>ШЕШІМ ҚАБЫЛДАДЫ:</w:t>
      </w:r>
    </w:p>
    <w:bookmarkEnd w:id="1"/>
    <w:bookmarkStart w:name="z7" w:id="2"/>
    <w:p>
      <w:pPr>
        <w:spacing w:after="0"/>
        <w:ind w:left="0"/>
        <w:jc w:val="both"/>
      </w:pPr>
      <w:r>
        <w:rPr>
          <w:rFonts w:ascii="Times New Roman"/>
          <w:b w:val="false"/>
          <w:i w:val="false"/>
          <w:color w:val="000000"/>
          <w:sz w:val="28"/>
        </w:rPr>
        <w:t xml:space="preserve">
      1. Осы нормативтік құқықтық актінің </w:t>
      </w:r>
      <w:r>
        <w:rPr>
          <w:rFonts w:ascii="Times New Roman"/>
          <w:b w:val="false"/>
          <w:i w:val="false"/>
          <w:color w:val="000000"/>
          <w:sz w:val="28"/>
        </w:rPr>
        <w:t>қосымшасына</w:t>
      </w:r>
      <w:r>
        <w:rPr>
          <w:rFonts w:ascii="Times New Roman"/>
          <w:b w:val="false"/>
          <w:i w:val="false"/>
          <w:color w:val="000000"/>
          <w:sz w:val="28"/>
        </w:rPr>
        <w:t xml:space="preserve"> сәйкес экспликация бойынша Жамбыл ауданының Қызыл жұлдыз ауылдық округінің бөлінуімен жалпы ауданы 364,0 гектарға кемітіліп, Байзақ ауданының шекарасына Қызыл жұлдыз ауылдық округінің жалпы ауданы 364,0 гектар жерлерін қосу арқылы Жамбыл облысы Байзақ және Жамбыл аудандарының әкімшілік шекаралары өзгертілсін. </w:t>
      </w:r>
    </w:p>
    <w:bookmarkEnd w:id="2"/>
    <w:bookmarkStart w:name="z8" w:id="3"/>
    <w:p>
      <w:pPr>
        <w:spacing w:after="0"/>
        <w:ind w:left="0"/>
        <w:jc w:val="both"/>
      </w:pPr>
      <w:r>
        <w:rPr>
          <w:rFonts w:ascii="Times New Roman"/>
          <w:b w:val="false"/>
          <w:i w:val="false"/>
          <w:color w:val="000000"/>
          <w:sz w:val="28"/>
        </w:rPr>
        <w:t>
      2. Осы нормативтік құқықтық актінің орындалуын бақылау Жамбыл облысы мәслихатының агроөнеркәсіпті дамыту, экология және табиғатты пайдалану мәселелері жөніндегі тұрақты комиссиясына және Жамбыл облысы әкімінің орынбасары А.Нұралиевке жүктелсін.</w:t>
      </w:r>
    </w:p>
    <w:bookmarkEnd w:id="3"/>
    <w:bookmarkStart w:name="z9" w:id="4"/>
    <w:p>
      <w:pPr>
        <w:spacing w:after="0"/>
        <w:ind w:left="0"/>
        <w:jc w:val="both"/>
      </w:pPr>
      <w:r>
        <w:rPr>
          <w:rFonts w:ascii="Times New Roman"/>
          <w:b w:val="false"/>
          <w:i w:val="false"/>
          <w:color w:val="000000"/>
          <w:sz w:val="28"/>
        </w:rPr>
        <w:t>
       3. Осы нормативтік құқықтық акт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Облыстық мәслихаттың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К.Көкрекбаев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сессиясының төрағасы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Қ.Терлікбаев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Облыстық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хатшысы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Б.Қарашолақов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2017 жылғы "22" маусымдағы</w:t>
            </w:r>
            <w:r>
              <w:br/>
            </w:r>
            <w:r>
              <w:rPr>
                <w:rFonts w:ascii="Times New Roman"/>
                <w:b w:val="false"/>
                <w:i w:val="false"/>
                <w:color w:val="000000"/>
                <w:sz w:val="20"/>
              </w:rPr>
              <w:t>№124 қаулысы мен Жамбыл</w:t>
            </w:r>
            <w:r>
              <w:br/>
            </w:r>
            <w:r>
              <w:rPr>
                <w:rFonts w:ascii="Times New Roman"/>
                <w:b w:val="false"/>
                <w:i w:val="false"/>
                <w:color w:val="000000"/>
                <w:sz w:val="20"/>
              </w:rPr>
              <w:t>облысы мәслихатының 2017</w:t>
            </w:r>
            <w:r>
              <w:br/>
            </w:r>
            <w:r>
              <w:rPr>
                <w:rFonts w:ascii="Times New Roman"/>
                <w:b w:val="false"/>
                <w:i w:val="false"/>
                <w:color w:val="000000"/>
                <w:sz w:val="20"/>
              </w:rPr>
              <w:t>жылғы "27" маусымдағы №12-15</w:t>
            </w:r>
            <w:r>
              <w:br/>
            </w:r>
            <w:r>
              <w:rPr>
                <w:rFonts w:ascii="Times New Roman"/>
                <w:b w:val="false"/>
                <w:i w:val="false"/>
                <w:color w:val="000000"/>
                <w:sz w:val="20"/>
              </w:rPr>
              <w:t>шешіміне қосымша</w:t>
            </w:r>
          </w:p>
        </w:tc>
      </w:tr>
    </w:tbl>
    <w:bookmarkStart w:name="z17" w:id="5"/>
    <w:p>
      <w:pPr>
        <w:spacing w:after="0"/>
        <w:ind w:left="0"/>
        <w:jc w:val="left"/>
      </w:pPr>
      <w:r>
        <w:rPr>
          <w:rFonts w:ascii="Times New Roman"/>
          <w:b/>
          <w:i w:val="false"/>
          <w:color w:val="000000"/>
        </w:rPr>
        <w:t xml:space="preserve"> Жамбыл облысы Байзақ және Жамбыл аудандарының әкімшілік шекараларын өзгерту туралы</w:t>
      </w:r>
    </w:p>
    <w:bookmarkEnd w:id="5"/>
    <w:bookmarkStart w:name="z18" w:id="6"/>
    <w:p>
      <w:pPr>
        <w:spacing w:after="0"/>
        <w:ind w:left="0"/>
        <w:jc w:val="left"/>
      </w:pPr>
      <w:r>
        <w:rPr>
          <w:rFonts w:ascii="Times New Roman"/>
          <w:b/>
          <w:i w:val="false"/>
          <w:color w:val="000000"/>
        </w:rPr>
        <w:t xml:space="preserve"> ЭКСПЛИКАЦИЯСЫ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147"/>
        <w:gridCol w:w="1218"/>
        <w:gridCol w:w="1070"/>
        <w:gridCol w:w="1070"/>
        <w:gridCol w:w="924"/>
        <w:gridCol w:w="925"/>
        <w:gridCol w:w="1511"/>
        <w:gridCol w:w="1658"/>
        <w:gridCol w:w="1513"/>
      </w:tblGrid>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7"/>
          <w:p>
            <w:pPr>
              <w:spacing w:after="20"/>
              <w:ind w:left="20"/>
              <w:jc w:val="both"/>
            </w:pPr>
            <w:r>
              <w:rPr>
                <w:rFonts w:ascii="Times New Roman"/>
                <w:b w:val="false"/>
                <w:i w:val="false"/>
                <w:color w:val="000000"/>
                <w:sz w:val="20"/>
              </w:rPr>
              <w:t>
№</w:t>
            </w:r>
          </w:p>
          <w:bookmarkEnd w:id="7"/>
        </w:tc>
        <w:tc>
          <w:tcPr>
            <w:tcW w:w="2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телімдері мен жер пайдаланушылардың атауы</w:t>
            </w:r>
          </w:p>
        </w:tc>
        <w:tc>
          <w:tcPr>
            <w:tcW w:w="12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көлемі гектар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ауыл шаруашылығы алқаптары гектар</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жерлер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гектар</w:t>
            </w:r>
          </w:p>
        </w:tc>
        <w:tc>
          <w:tcPr>
            <w:tcW w:w="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екпелер гектар</w:t>
            </w:r>
          </w:p>
        </w:tc>
        <w:tc>
          <w:tcPr>
            <w:tcW w:w="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 гектар</w:t>
            </w:r>
          </w:p>
        </w:tc>
        <w:tc>
          <w:tcPr>
            <w:tcW w:w="1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гектар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гектар</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суармалысы гектар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8"/>
          <w:p>
            <w:pPr>
              <w:spacing w:after="20"/>
              <w:ind w:left="20"/>
              <w:jc w:val="both"/>
            </w:pPr>
            <w:r>
              <w:rPr>
                <w:rFonts w:ascii="Times New Roman"/>
                <w:b w:val="false"/>
                <w:i w:val="false"/>
                <w:color w:val="000000"/>
                <w:sz w:val="20"/>
              </w:rPr>
              <w:t>
1</w:t>
            </w:r>
          </w:p>
          <w:bookmarkEnd w:id="8"/>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9"/>
          <w:p>
            <w:pPr>
              <w:spacing w:after="20"/>
              <w:ind w:left="20"/>
              <w:jc w:val="both"/>
            </w:pPr>
            <w:r>
              <w:rPr>
                <w:rFonts w:ascii="Times New Roman"/>
                <w:b w:val="false"/>
                <w:i w:val="false"/>
                <w:color w:val="000000"/>
                <w:sz w:val="20"/>
              </w:rPr>
              <w:t>
1</w:t>
            </w:r>
          </w:p>
          <w:bookmarkEnd w:id="9"/>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ауданының аумағы</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431318,0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64087,0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32872,0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9452,0</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339457,0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414832,0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16486,0</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0"/>
          <w:p>
            <w:pPr>
              <w:spacing w:after="20"/>
              <w:ind w:left="20"/>
              <w:jc w:val="both"/>
            </w:pPr>
            <w:r>
              <w:rPr>
                <w:rFonts w:ascii="Times New Roman"/>
                <w:b w:val="false"/>
                <w:i w:val="false"/>
                <w:color w:val="000000"/>
                <w:sz w:val="20"/>
              </w:rPr>
              <w:t>
2</w:t>
            </w:r>
          </w:p>
          <w:bookmarkEnd w:id="10"/>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ауданынан бөліңетін Қызыл жұлдыз ауылдық округі және жер пайдаланушылардың жерлері</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141,6209</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237,5209</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126,4791</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Акшаев Едил Кенжебаевичтің шаруа қожалығы жері</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Ибрагимов Олег Эдуардовичтің шаруа қожалығы жері</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Жусамбаев Мактабектің шаруа қожалығы жері</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Исмаилов Салауат Сембиевичтің шаруа қожалығы жері</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Токтаева Гектарлия Калыктайевнаның шаруа қожалығы жері</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Сейткулов Бакытжан Досмуханбетовичтің шаруа қожалығы жері</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Джуманова Несипкульдің шаруа қожалығы жері</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Садыбаева Несипкуль Сагинтаевна бақша өсіру үшін</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Калтаев Фарух Гуламжановичке шошқа кешенінің құрылысын жүргізу және қызмет көрсету үшін</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Салабеков Ауезбек Асембекулына шошқа кешенінің құрылысын жүргізу және қызмет көрсету</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"ROLA -7" жауапкершілігі шектеулі серіктестігінің кәсіпкерлік мақсаттағы жері</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1,7166</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Асамбеков Даулеткулгекірпіш өндіру цехына қызмет көрсету үшін</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Тлебаев Канат Бейшеновичке демалыс орнын орналастырып, қызмет көрсету үшін</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Альмухамбетов Бейбит Сейдимхановичке қосалқы шаруашылығын жүргізу үшін</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"Интергектарз Орталық Азия" акционерлік қоғамына №1 газ бөлу станциясына қызмет көрсетіп, пайдалану үшін</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0,1744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0,1744</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Акылбаев Максат Сеитмырзаевичке халық тұтынатын тауарлар дүкені, сырахана, бильярд, қонақ үйінің құрылысын жүргізу және қызмет көрсету үшін</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Сугирбеков Нурбек Машановичке сауда нүктесінің құрылысын жүргізу және қызмет көрсету үшін</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және минералдық ресурстар Министірлігінің геология және жер қойнауын пайдалану Комитетінің Оңтүстік-Қазақстан аумақтық геология және жер қойнауын пайдалану басқармасы" мемлекеттік мекемесінің жері</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0,0009</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0,0009</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0,0009</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жұлдыз ауылдық округінің жері</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министрлігінің Автомобиль жолдары комитеті" мемлекеттік мекемесінің жері</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Левобережный каналы</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Өтеміс каналы</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аудандық электр жүйесі" мекемесінің жері</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25,2881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22,8881</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11"/>
          <w:p>
            <w:pPr>
              <w:spacing w:after="20"/>
              <w:ind w:left="20"/>
              <w:jc w:val="both"/>
            </w:pPr>
            <w:r>
              <w:rPr>
                <w:rFonts w:ascii="Times New Roman"/>
                <w:b w:val="false"/>
                <w:i w:val="false"/>
                <w:color w:val="000000"/>
                <w:sz w:val="20"/>
              </w:rPr>
              <w:t>
3</w:t>
            </w:r>
          </w:p>
          <w:bookmarkEnd w:id="11"/>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ауданының аумағы өзгергеннен кейінгі жер көлемі</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430954,0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63999,1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32784,1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339315,38</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414594,48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16359,521</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12"/>
          <w:p>
            <w:pPr>
              <w:spacing w:after="20"/>
              <w:ind w:left="20"/>
              <w:jc w:val="both"/>
            </w:pPr>
            <w:r>
              <w:rPr>
                <w:rFonts w:ascii="Times New Roman"/>
                <w:b w:val="false"/>
                <w:i w:val="false"/>
                <w:color w:val="000000"/>
                <w:sz w:val="20"/>
              </w:rPr>
              <w:t>
4</w:t>
            </w:r>
          </w:p>
          <w:bookmarkEnd w:id="12"/>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ауданының аумағы</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446021,0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64217,0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31164,0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6579,0</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339264,0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410802,0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35219,0</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13"/>
          <w:p>
            <w:pPr>
              <w:spacing w:after="20"/>
              <w:ind w:left="20"/>
              <w:jc w:val="both"/>
            </w:pPr>
            <w:r>
              <w:rPr>
                <w:rFonts w:ascii="Times New Roman"/>
                <w:b w:val="false"/>
                <w:i w:val="false"/>
                <w:color w:val="000000"/>
                <w:sz w:val="20"/>
              </w:rPr>
              <w:t>
5</w:t>
            </w:r>
          </w:p>
          <w:bookmarkEnd w:id="13"/>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ауданына қосылатын Қызыл жұлдыз ауылдық округі және жер пайдаланушылардың жерлері</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141,6209</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237,5209</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126,4791</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Акшаев Едил Кенжебаевичтің шаруа қожалығы жері</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Ибрагимов Олег Эдуардовичтің шаруа қожалығы жері</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Жусамбаев Мактабектің шаруа қожалығы жері</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Исмаилов Салауат Сембиевичтің шаруа қожалығы жері</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Токтаева Гектарлия Калыктайевнаның шаруа қожалығы жері</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Сейткулов Бакытжан Досмуханбетовичтің шаруа қожалығы жері</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Джуманова Несипкульдің шаруа қожалығы жері</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Садыбаева Несипкуль Сагинтаевна бақша өсіру үшін</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Калтаев Фарух Гуламжановичке шошқа кешенінің құрылысын жүргізу және қызмет көрсету үшін</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Салабеков Ауезбек Асембекулына шошқа кешенінің құрылысын жүргізу және қызмет көрсету</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"ROLA -7" жауапкершілігі шектеулі серіктестігінің кәсіпкерлік мақсаттағы жері</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1,7166</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Асамбеков Даулеткулгекірпіш өндіру цехына қызмет көрсету үшін</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Тлебаев Канат Бейшеновичке демалыс орнын орналастырып, қызмет көрсету үшін</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Альмухамбетов Бейбит Сейдимхановичке қосалқы шаруашылығын жүргізу үшін</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"Интергектарз Орталық Азия" акционерлік қоғамына №1 газ бөлу станциясына қызмет көрсетіп пайдалану үшін</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0,1744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0,1744</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Акылбаев Максат Сеитмырзаевичке халық тұтынатын тауарлар дүкені, сырахана, бильярд, қонақ үйінің құрылысын жүргізіп аумағымен қызмет көрсету үшін</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Сугирбеков Нурбек Машановичке сауда нүктесінің құрылысын жүргізу және қызмет көрсету үшін</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және минералдық ресурстар Министірлігінің геология және жер қойнауын пайдалану Комитетінің Оңтүстік-Қазақстан аумақтық геология және жер қойнауын пайдалану басқармасы" мемлекеттік мекемесінің жері</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0,0009</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0,0009</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0,0009</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жұлдыз ауылдық округінің жері</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министрлігінің Автомобиль жолдары комитеті" мемлекеттік мекемесінің жері</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Левобережный каналы</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Өтеміс каналы</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аудандық электр жүйесі" мекемесінің жері</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25,2881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22,8881</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14"/>
          <w:p>
            <w:pPr>
              <w:spacing w:after="20"/>
              <w:ind w:left="20"/>
              <w:jc w:val="both"/>
            </w:pPr>
            <w:r>
              <w:rPr>
                <w:rFonts w:ascii="Times New Roman"/>
                <w:b w:val="false"/>
                <w:i w:val="false"/>
                <w:color w:val="000000"/>
                <w:sz w:val="20"/>
              </w:rPr>
              <w:t>
6</w:t>
            </w:r>
          </w:p>
          <w:bookmarkEnd w:id="14"/>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ауданының аумағы өзгергеннен кейінгі жер көлемі</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446385,0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64304,9</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31215,9</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6579,0</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339405,621</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411039,5209</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35345,4791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