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6429f" w14:textId="68642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"Ауыл шаруашылық өнімін тереңдете өңдеп өнім өндіруі үшін оны сатып алатын ауыл шаруашылық өнімдерінің бірлігіне арналған субсидиялар нормативтерін бекіту туралы" Жамбыл облысы әкімдігінің 2015 жылғы 29 сәуірдегі № 77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2017 жылғы 16 наурыздағы № 44 қаулысы. Жамбыл облысы Әділет департаментінде 2017 жылғы 6 сәуірде № 3374 болып тіркелді. Күші жойылды - Жамбыл облысы әкімдігінің 2022 жылғы 16 тамыздағы № 187 қаулысымен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әкімдігінің 16.08.2022 </w:t>
      </w:r>
      <w:r>
        <w:rPr>
          <w:rFonts w:ascii="Times New Roman"/>
          <w:b w:val="false"/>
          <w:i w:val="false"/>
          <w:color w:val="ff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"Ауыл шаруашылық өнімін тереңдете өңдеп өнім өндіруі үшін оны сатып алатын ауыл шаруашылық өнімдерінің бірлігіне арналған субсидиялар нормативтерін бекіту туралы" Жамбыл облысы әкімдігінің 2015 жылғы 29 сәуірдегі </w:t>
      </w:r>
      <w:r>
        <w:rPr>
          <w:rFonts w:ascii="Times New Roman"/>
          <w:b w:val="false"/>
          <w:i w:val="false"/>
          <w:color w:val="000000"/>
          <w:sz w:val="28"/>
        </w:rPr>
        <w:t>№ 77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2649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2015 жылдың 4 маусымында "Ақ жол" газетінде жарияланған) келесі өзгерістер енгізілсін: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ауыл шаруашылығы басқармасы" коммуналдық мемлекеттік мекемесі заңнамада белгіленген тәртіппен: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он күнтізбелік күн ішінде оны ресми жариялауға жіберуді;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Жамбыл облысы әкімдігінің интернет-ресурсында орналастырылуын;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қаулыдан туындайтын басқа да шаралардың қабылдануын қамтамасыз етсін.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А. Нұралиевке жүктелсін.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"16" наурыз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 қаулысына қосымша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Ауылшаруашылық өнімін тереңдете өңдеп өнім өндіруі үшін оны сатып алатын ауылшаруашылық өнімдерінің бірлігіне арналған субсидиялар нормативтері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өнімінің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Тереңдете өңделген өнімдердің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Шикізатқа қайта есептелген субсидиялар нормативтері, (теңге/литр, килограмм)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ірімшік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сүт (табиғи)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қызылшасы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