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5d44a" w14:textId="435d44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Ұйғыр ауданы елді мекендерінің шекараларын (шектерін) өзгерту туралы</w:t>
      </w:r>
    </w:p>
    <w:p>
      <w:pPr>
        <w:spacing w:after="0"/>
        <w:ind w:left="0"/>
        <w:jc w:val="both"/>
      </w:pPr>
      <w:r>
        <w:rPr>
          <w:rFonts w:ascii="Times New Roman"/>
          <w:b w:val="false"/>
          <w:i w:val="false"/>
          <w:color w:val="000000"/>
          <w:sz w:val="28"/>
        </w:rPr>
        <w:t>Алматы облысы Ұйғыр аудандық мәслихатының 2017 жылғы 17 наурыздағы № 6-12-83 шешімі және Алматы облысы Ұйғыр ауданы әкімдігінің 2017 жылғы 17 наурыздағы № 79 қаулысы. Алматы облысы Әділет департаментінде 2017 жылы 25 сәуірде № 4196 болып тіркелді.</w:t>
      </w:r>
    </w:p>
    <w:p>
      <w:pPr>
        <w:spacing w:after="0"/>
        <w:ind w:left="0"/>
        <w:jc w:val="both"/>
      </w:pPr>
      <w:bookmarkStart w:name="z4" w:id="0"/>
      <w:r>
        <w:rPr>
          <w:rFonts w:ascii="Times New Roman"/>
          <w:b w:val="false"/>
          <w:i w:val="false"/>
          <w:color w:val="000000"/>
          <w:sz w:val="28"/>
        </w:rPr>
        <w:t xml:space="preserve">
      2003 жылғы 20 маусымдағы Қазақстан Республикасының Жер кодексінің 108-бабының </w:t>
      </w:r>
      <w:r>
        <w:rPr>
          <w:rFonts w:ascii="Times New Roman"/>
          <w:b w:val="false"/>
          <w:i w:val="false"/>
          <w:color w:val="000000"/>
          <w:sz w:val="28"/>
        </w:rPr>
        <w:t>5-тармағына</w:t>
      </w:r>
      <w:r>
        <w:rPr>
          <w:rFonts w:ascii="Times New Roman"/>
          <w:b w:val="false"/>
          <w:i w:val="false"/>
          <w:color w:val="000000"/>
          <w:sz w:val="28"/>
        </w:rPr>
        <w:t xml:space="preserve">, "Қазақстан Республикасының әкімшілік-аумақтық құрылысы туралы" 1993 жылғы 8 желтоқсандағы Қазақстан Республикасы Заңының </w:t>
      </w:r>
      <w:r>
        <w:rPr>
          <w:rFonts w:ascii="Times New Roman"/>
          <w:b w:val="false"/>
          <w:i w:val="false"/>
          <w:color w:val="000000"/>
          <w:sz w:val="28"/>
        </w:rPr>
        <w:t>12-бабының</w:t>
      </w:r>
      <w:r>
        <w:rPr>
          <w:rFonts w:ascii="Times New Roman"/>
          <w:b w:val="false"/>
          <w:i w:val="false"/>
          <w:color w:val="000000"/>
          <w:sz w:val="28"/>
        </w:rPr>
        <w:t xml:space="preserve"> 3) тармақшасына сәйкес, Ұйғыр аудандық мәслихаты </w:t>
      </w:r>
      <w:r>
        <w:rPr>
          <w:rFonts w:ascii="Times New Roman"/>
          <w:b/>
          <w:i w:val="false"/>
          <w:color w:val="000000"/>
          <w:sz w:val="28"/>
        </w:rPr>
        <w:t xml:space="preserve">ШЕШІМ ҚАБЫЛДАДЫ </w:t>
      </w:r>
      <w:r>
        <w:rPr>
          <w:rFonts w:ascii="Times New Roman"/>
          <w:b w:val="false"/>
          <w:i w:val="false"/>
          <w:color w:val="000000"/>
          <w:sz w:val="28"/>
        </w:rPr>
        <w:t xml:space="preserve">және Ұйғыр ауданының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0"/>
    <w:bookmarkStart w:name="z5" w:id="1"/>
    <w:p>
      <w:pPr>
        <w:spacing w:after="0"/>
        <w:ind w:left="0"/>
        <w:jc w:val="both"/>
      </w:pPr>
      <w:r>
        <w:rPr>
          <w:rFonts w:ascii="Times New Roman"/>
          <w:b w:val="false"/>
          <w:i w:val="false"/>
          <w:color w:val="000000"/>
          <w:sz w:val="28"/>
        </w:rPr>
        <w:t>
      1. Ұйғыр ауданының елді мекендерінің шекаралары (шектері) қоса беріліп отырған схемалық карталарға сәйкес өзгертілсін:</w:t>
      </w:r>
    </w:p>
    <w:bookmarkEnd w:id="1"/>
    <w:bookmarkStart w:name="z6" w:id="2"/>
    <w:p>
      <w:pPr>
        <w:spacing w:after="0"/>
        <w:ind w:left="0"/>
        <w:jc w:val="both"/>
      </w:pPr>
      <w:r>
        <w:rPr>
          <w:rFonts w:ascii="Times New Roman"/>
          <w:b w:val="false"/>
          <w:i w:val="false"/>
          <w:color w:val="000000"/>
          <w:sz w:val="28"/>
        </w:rPr>
        <w:t xml:space="preserve">
      1) Ават ауылдық округі бойынша: </w:t>
      </w:r>
    </w:p>
    <w:bookmarkEnd w:id="2"/>
    <w:p>
      <w:pPr>
        <w:spacing w:after="0"/>
        <w:ind w:left="0"/>
        <w:jc w:val="both"/>
      </w:pPr>
      <w:r>
        <w:rPr>
          <w:rFonts w:ascii="Times New Roman"/>
          <w:b w:val="false"/>
          <w:i w:val="false"/>
          <w:color w:val="000000"/>
          <w:sz w:val="28"/>
        </w:rPr>
        <w:t xml:space="preserve">
      Ават ауылының шекарасы (шегі) 26,7 гектарға өзгертіліп, Ават ауылының жаңа шекарасының жалпы көлемі 325,721 гектар болып белгіленсін; </w:t>
      </w:r>
    </w:p>
    <w:bookmarkStart w:name="z7" w:id="3"/>
    <w:p>
      <w:pPr>
        <w:spacing w:after="0"/>
        <w:ind w:left="0"/>
        <w:jc w:val="both"/>
      </w:pPr>
      <w:r>
        <w:rPr>
          <w:rFonts w:ascii="Times New Roman"/>
          <w:b w:val="false"/>
          <w:i w:val="false"/>
          <w:color w:val="000000"/>
          <w:sz w:val="28"/>
        </w:rPr>
        <w:t>
      2) Ақтам ауылдық округіндегі Ақтам ауылының шекарасы (шегі) 99,519 гектарға өзгертіліп, Ақтам ауылының жаңа шекарасының жалпы көлемі 199,519 гектар болып белгіленсін;</w:t>
      </w:r>
    </w:p>
    <w:bookmarkEnd w:id="3"/>
    <w:bookmarkStart w:name="z8" w:id="4"/>
    <w:p>
      <w:pPr>
        <w:spacing w:after="0"/>
        <w:ind w:left="0"/>
        <w:jc w:val="both"/>
      </w:pPr>
      <w:r>
        <w:rPr>
          <w:rFonts w:ascii="Times New Roman"/>
          <w:b w:val="false"/>
          <w:i w:val="false"/>
          <w:color w:val="000000"/>
          <w:sz w:val="28"/>
        </w:rPr>
        <w:t>
      3) Бахар ауылдық округі бойынша:</w:t>
      </w:r>
    </w:p>
    <w:bookmarkEnd w:id="4"/>
    <w:bookmarkStart w:name="z9" w:id="5"/>
    <w:p>
      <w:pPr>
        <w:spacing w:after="0"/>
        <w:ind w:left="0"/>
        <w:jc w:val="both"/>
      </w:pPr>
      <w:r>
        <w:rPr>
          <w:rFonts w:ascii="Times New Roman"/>
          <w:b w:val="false"/>
          <w:i w:val="false"/>
          <w:color w:val="000000"/>
          <w:sz w:val="28"/>
        </w:rPr>
        <w:t xml:space="preserve">
      Бахар ауылының шекарасы (шегі) 176,132 гектарға өзгертіліп, Бахар ауылының жаңа шекарасының жалпы көлемі 224,962 гектар болып белгіленсін; </w:t>
      </w:r>
    </w:p>
    <w:bookmarkEnd w:id="5"/>
    <w:bookmarkStart w:name="z10" w:id="6"/>
    <w:p>
      <w:pPr>
        <w:spacing w:after="0"/>
        <w:ind w:left="0"/>
        <w:jc w:val="both"/>
      </w:pPr>
      <w:r>
        <w:rPr>
          <w:rFonts w:ascii="Times New Roman"/>
          <w:b w:val="false"/>
          <w:i w:val="false"/>
          <w:color w:val="000000"/>
          <w:sz w:val="28"/>
        </w:rPr>
        <w:t>
      Шырын ауылының шекарасы (шегі) 81,651 гектарға өзгертіліп, Шырын ауылының жаңа шекарасының жалпы көлемі 126,781 гектар болып белгіленсін;</w:t>
      </w:r>
    </w:p>
    <w:bookmarkEnd w:id="6"/>
    <w:bookmarkStart w:name="z11" w:id="7"/>
    <w:p>
      <w:pPr>
        <w:spacing w:after="0"/>
        <w:ind w:left="0"/>
        <w:jc w:val="both"/>
      </w:pPr>
      <w:r>
        <w:rPr>
          <w:rFonts w:ascii="Times New Roman"/>
          <w:b w:val="false"/>
          <w:i w:val="false"/>
          <w:color w:val="000000"/>
          <w:sz w:val="28"/>
        </w:rPr>
        <w:t>
      4) Дардамты ауылдық округі бойынша:</w:t>
      </w:r>
    </w:p>
    <w:bookmarkEnd w:id="7"/>
    <w:bookmarkStart w:name="z12" w:id="8"/>
    <w:p>
      <w:pPr>
        <w:spacing w:after="0"/>
        <w:ind w:left="0"/>
        <w:jc w:val="both"/>
      </w:pPr>
      <w:r>
        <w:rPr>
          <w:rFonts w:ascii="Times New Roman"/>
          <w:b w:val="false"/>
          <w:i w:val="false"/>
          <w:color w:val="000000"/>
          <w:sz w:val="28"/>
        </w:rPr>
        <w:t xml:space="preserve">
      Дардамты ауылының шекарасы (шегі) 237,112 гектарға өзгертіліп, Дардамты ауылының жаңа шекарасының жалпы көлемі 337,612 гектар болып белгіленсін; </w:t>
      </w:r>
    </w:p>
    <w:bookmarkEnd w:id="8"/>
    <w:bookmarkStart w:name="z13" w:id="9"/>
    <w:p>
      <w:pPr>
        <w:spacing w:after="0"/>
        <w:ind w:left="0"/>
        <w:jc w:val="both"/>
      </w:pPr>
      <w:r>
        <w:rPr>
          <w:rFonts w:ascii="Times New Roman"/>
          <w:b w:val="false"/>
          <w:i w:val="false"/>
          <w:color w:val="000000"/>
          <w:sz w:val="28"/>
        </w:rPr>
        <w:t xml:space="preserve">
      Сұңқар ауылының шекарасы (шегі) 82,086 гектарға өзгертіліп, Сұңқар ауылының жаңа шекарасының жалпы көлемі 168,986 гектар болып белгіленсін; </w:t>
      </w:r>
    </w:p>
    <w:bookmarkEnd w:id="9"/>
    <w:bookmarkStart w:name="z14" w:id="10"/>
    <w:p>
      <w:pPr>
        <w:spacing w:after="0"/>
        <w:ind w:left="0"/>
        <w:jc w:val="both"/>
      </w:pPr>
      <w:r>
        <w:rPr>
          <w:rFonts w:ascii="Times New Roman"/>
          <w:b w:val="false"/>
          <w:i w:val="false"/>
          <w:color w:val="000000"/>
          <w:sz w:val="28"/>
        </w:rPr>
        <w:t>
      Ардолайты ауылының шекарасы (шегі) 54,144 гектарға өзгертіліп, Ардолайты ауылының жаңа шекарасының жалпы көлемі 94,404 гектар болып белгіленсін;</w:t>
      </w:r>
    </w:p>
    <w:bookmarkEnd w:id="10"/>
    <w:bookmarkStart w:name="z15" w:id="11"/>
    <w:p>
      <w:pPr>
        <w:spacing w:after="0"/>
        <w:ind w:left="0"/>
        <w:jc w:val="both"/>
      </w:pPr>
      <w:r>
        <w:rPr>
          <w:rFonts w:ascii="Times New Roman"/>
          <w:b w:val="false"/>
          <w:i w:val="false"/>
          <w:color w:val="000000"/>
          <w:sz w:val="28"/>
        </w:rPr>
        <w:t>
      Добын ауылының шекарасы (шегі) 42,36 гектарға өзгертіліп, Добын ауылының жаңа шекарасының жалпы көлемі 96,28 гектар болып белгіленсін;</w:t>
      </w:r>
    </w:p>
    <w:bookmarkEnd w:id="11"/>
    <w:bookmarkStart w:name="z16" w:id="12"/>
    <w:p>
      <w:pPr>
        <w:spacing w:after="0"/>
        <w:ind w:left="0"/>
        <w:jc w:val="both"/>
      </w:pPr>
      <w:r>
        <w:rPr>
          <w:rFonts w:ascii="Times New Roman"/>
          <w:b w:val="false"/>
          <w:i w:val="false"/>
          <w:color w:val="000000"/>
          <w:sz w:val="28"/>
        </w:rPr>
        <w:t>
      5) Кетпен ауылдық округі бойынша:</w:t>
      </w:r>
    </w:p>
    <w:bookmarkEnd w:id="12"/>
    <w:bookmarkStart w:name="z17" w:id="13"/>
    <w:p>
      <w:pPr>
        <w:spacing w:after="0"/>
        <w:ind w:left="0"/>
        <w:jc w:val="both"/>
      </w:pPr>
      <w:r>
        <w:rPr>
          <w:rFonts w:ascii="Times New Roman"/>
          <w:b w:val="false"/>
          <w:i w:val="false"/>
          <w:color w:val="000000"/>
          <w:sz w:val="28"/>
        </w:rPr>
        <w:t xml:space="preserve">
      Кетпен ауылының шекарасы (шегі) 180,253 гектарға өзгертіліп, Кетпен ауылының жаңа шекарасының жалпы көлемі 354,953 гектар болып белгіленсін; </w:t>
      </w:r>
    </w:p>
    <w:bookmarkEnd w:id="13"/>
    <w:bookmarkStart w:name="z18" w:id="14"/>
    <w:p>
      <w:pPr>
        <w:spacing w:after="0"/>
        <w:ind w:left="0"/>
        <w:jc w:val="both"/>
      </w:pPr>
      <w:r>
        <w:rPr>
          <w:rFonts w:ascii="Times New Roman"/>
          <w:b w:val="false"/>
          <w:i w:val="false"/>
          <w:color w:val="000000"/>
          <w:sz w:val="28"/>
        </w:rPr>
        <w:t xml:space="preserve">
      Кепебулақ ауылының шекарасы (шегі) 45,21 гектарға өзгертіліп, Кепебулақ ауылының жаңа шекарасының жалпы көлемі 92,19 гектар болып белгіленсін; </w:t>
      </w:r>
    </w:p>
    <w:bookmarkEnd w:id="14"/>
    <w:bookmarkStart w:name="z19" w:id="15"/>
    <w:p>
      <w:pPr>
        <w:spacing w:after="0"/>
        <w:ind w:left="0"/>
        <w:jc w:val="both"/>
      </w:pPr>
      <w:r>
        <w:rPr>
          <w:rFonts w:ascii="Times New Roman"/>
          <w:b w:val="false"/>
          <w:i w:val="false"/>
          <w:color w:val="000000"/>
          <w:sz w:val="28"/>
        </w:rPr>
        <w:t>
      6) Қалжат ауылдық округіндегі Қалжат ауылының шекарасы (шегі) 148,971 гектарға өзгертіліп, Қалжат ауылының жаңа шекарасының жалпы көлемі 394,671 гектар болып белгіленсін;</w:t>
      </w:r>
    </w:p>
    <w:bookmarkEnd w:id="15"/>
    <w:bookmarkStart w:name="z20" w:id="16"/>
    <w:p>
      <w:pPr>
        <w:spacing w:after="0"/>
        <w:ind w:left="0"/>
        <w:jc w:val="both"/>
      </w:pPr>
      <w:r>
        <w:rPr>
          <w:rFonts w:ascii="Times New Roman"/>
          <w:b w:val="false"/>
          <w:i w:val="false"/>
          <w:color w:val="000000"/>
          <w:sz w:val="28"/>
        </w:rPr>
        <w:t>
      7) Қырғызсай ауылдық округі бойынша:</w:t>
      </w:r>
    </w:p>
    <w:bookmarkEnd w:id="16"/>
    <w:bookmarkStart w:name="z21" w:id="17"/>
    <w:p>
      <w:pPr>
        <w:spacing w:after="0"/>
        <w:ind w:left="0"/>
        <w:jc w:val="both"/>
      </w:pPr>
      <w:r>
        <w:rPr>
          <w:rFonts w:ascii="Times New Roman"/>
          <w:b w:val="false"/>
          <w:i w:val="false"/>
          <w:color w:val="000000"/>
          <w:sz w:val="28"/>
        </w:rPr>
        <w:t>
      Қырғызсай ауылының шекарасы (шегі) 80,039 гектарға өзгертіліп, Қырғызсай ауылының жаңа шекарасының жалпы көлемі 200,739 гектар болып белгіленсін;</w:t>
      </w:r>
    </w:p>
    <w:bookmarkEnd w:id="17"/>
    <w:bookmarkStart w:name="z22" w:id="18"/>
    <w:p>
      <w:pPr>
        <w:spacing w:after="0"/>
        <w:ind w:left="0"/>
        <w:jc w:val="both"/>
      </w:pPr>
      <w:r>
        <w:rPr>
          <w:rFonts w:ascii="Times New Roman"/>
          <w:b w:val="false"/>
          <w:i w:val="false"/>
          <w:color w:val="000000"/>
          <w:sz w:val="28"/>
        </w:rPr>
        <w:t xml:space="preserve">
      Рахат ауылының шекарасы (шегі) 55,741 гектарға өзгертіліп, Рахат ауылының жаңа шекарасының жалпы көлемі 72,621 гектар болып белгіленсін; </w:t>
      </w:r>
    </w:p>
    <w:bookmarkEnd w:id="18"/>
    <w:bookmarkStart w:name="z23" w:id="19"/>
    <w:p>
      <w:pPr>
        <w:spacing w:after="0"/>
        <w:ind w:left="0"/>
        <w:jc w:val="both"/>
      </w:pPr>
      <w:r>
        <w:rPr>
          <w:rFonts w:ascii="Times New Roman"/>
          <w:b w:val="false"/>
          <w:i w:val="false"/>
          <w:color w:val="000000"/>
          <w:sz w:val="28"/>
        </w:rPr>
        <w:t>
      8) Кіші Дихан ауылдық округі бойынша:</w:t>
      </w:r>
    </w:p>
    <w:bookmarkEnd w:id="19"/>
    <w:bookmarkStart w:name="z24" w:id="20"/>
    <w:p>
      <w:pPr>
        <w:spacing w:after="0"/>
        <w:ind w:left="0"/>
        <w:jc w:val="both"/>
      </w:pPr>
      <w:r>
        <w:rPr>
          <w:rFonts w:ascii="Times New Roman"/>
          <w:b w:val="false"/>
          <w:i w:val="false"/>
          <w:color w:val="000000"/>
          <w:sz w:val="28"/>
        </w:rPr>
        <w:t>
      Кіші Дихан ауылының шекарасы (шегі) 125,117 гектарға өзгертіліп, Кіші Дихан ауылының жаңа шекарасының жалпы көлемі 287,217 гектар болып белгіленсін;</w:t>
      </w:r>
    </w:p>
    <w:bookmarkEnd w:id="20"/>
    <w:bookmarkStart w:name="z25" w:id="21"/>
    <w:p>
      <w:pPr>
        <w:spacing w:after="0"/>
        <w:ind w:left="0"/>
        <w:jc w:val="both"/>
      </w:pPr>
      <w:r>
        <w:rPr>
          <w:rFonts w:ascii="Times New Roman"/>
          <w:b w:val="false"/>
          <w:i w:val="false"/>
          <w:color w:val="000000"/>
          <w:sz w:val="28"/>
        </w:rPr>
        <w:t>
      Үлкен Дихан ауылының шекарасы (шегі) 66,104 гектарға өзгертіліп, Үлкен Дихан ауылының жаңа шекарасының жалпы көлемі 198,604 гектар болып белгіленсін;</w:t>
      </w:r>
    </w:p>
    <w:bookmarkEnd w:id="21"/>
    <w:bookmarkStart w:name="z26" w:id="22"/>
    <w:p>
      <w:pPr>
        <w:spacing w:after="0"/>
        <w:ind w:left="0"/>
        <w:jc w:val="both"/>
      </w:pPr>
      <w:r>
        <w:rPr>
          <w:rFonts w:ascii="Times New Roman"/>
          <w:b w:val="false"/>
          <w:i w:val="false"/>
          <w:color w:val="000000"/>
          <w:sz w:val="28"/>
        </w:rPr>
        <w:t>
      9) Сүмбе ауылдық округі бойынша:</w:t>
      </w:r>
    </w:p>
    <w:bookmarkEnd w:id="22"/>
    <w:bookmarkStart w:name="z27" w:id="23"/>
    <w:p>
      <w:pPr>
        <w:spacing w:after="0"/>
        <w:ind w:left="0"/>
        <w:jc w:val="both"/>
      </w:pPr>
      <w:r>
        <w:rPr>
          <w:rFonts w:ascii="Times New Roman"/>
          <w:b w:val="false"/>
          <w:i w:val="false"/>
          <w:color w:val="000000"/>
          <w:sz w:val="28"/>
        </w:rPr>
        <w:t>
      Сүмбе ауылының шекарасы (шегі) 196,445 гектарға өзгертіліп, Сүмбе ауылының жаңа шекарасының жалпы көлемі 648,965 гектар болып белгіленсін;</w:t>
      </w:r>
    </w:p>
    <w:bookmarkEnd w:id="23"/>
    <w:bookmarkStart w:name="z28" w:id="24"/>
    <w:p>
      <w:pPr>
        <w:spacing w:after="0"/>
        <w:ind w:left="0"/>
        <w:jc w:val="both"/>
      </w:pPr>
      <w:r>
        <w:rPr>
          <w:rFonts w:ascii="Times New Roman"/>
          <w:b w:val="false"/>
          <w:i w:val="false"/>
          <w:color w:val="000000"/>
          <w:sz w:val="28"/>
        </w:rPr>
        <w:t xml:space="preserve">
      Шошанай ауылының шекарасы (шегі) 88,862 гектарға өзгертіліп, Шошанай ауылының жаңа шекарасының жалпы көлемі 143,562 гектар болып белгіленсін; </w:t>
      </w:r>
    </w:p>
    <w:bookmarkEnd w:id="24"/>
    <w:bookmarkStart w:name="z29" w:id="25"/>
    <w:p>
      <w:pPr>
        <w:spacing w:after="0"/>
        <w:ind w:left="0"/>
        <w:jc w:val="both"/>
      </w:pPr>
      <w:r>
        <w:rPr>
          <w:rFonts w:ascii="Times New Roman"/>
          <w:b w:val="false"/>
          <w:i w:val="false"/>
          <w:color w:val="000000"/>
          <w:sz w:val="28"/>
        </w:rPr>
        <w:t xml:space="preserve">
      10) Тасқарасу ауылдық округі бойынша: </w:t>
      </w:r>
    </w:p>
    <w:bookmarkEnd w:id="25"/>
    <w:p>
      <w:pPr>
        <w:spacing w:after="0"/>
        <w:ind w:left="0"/>
        <w:jc w:val="both"/>
      </w:pPr>
      <w:r>
        <w:rPr>
          <w:rFonts w:ascii="Times New Roman"/>
          <w:b w:val="false"/>
          <w:i w:val="false"/>
          <w:color w:val="000000"/>
          <w:sz w:val="28"/>
        </w:rPr>
        <w:t>
      Тасқарасу ауылының шекарасы (шегі) 68,0 гектарға өзгертіліп, Тасқарасу ауылының жаңа шекарасының жалпы көлемі 451,022 гектар болып белгіленсін;</w:t>
      </w:r>
    </w:p>
    <w:bookmarkStart w:name="z30" w:id="26"/>
    <w:p>
      <w:pPr>
        <w:spacing w:after="0"/>
        <w:ind w:left="0"/>
        <w:jc w:val="both"/>
      </w:pPr>
      <w:r>
        <w:rPr>
          <w:rFonts w:ascii="Times New Roman"/>
          <w:b w:val="false"/>
          <w:i w:val="false"/>
          <w:color w:val="000000"/>
          <w:sz w:val="28"/>
        </w:rPr>
        <w:t>
      11) Тиірмен ауылдық округі бойынша:</w:t>
      </w:r>
    </w:p>
    <w:bookmarkEnd w:id="26"/>
    <w:bookmarkStart w:name="z31" w:id="27"/>
    <w:p>
      <w:pPr>
        <w:spacing w:after="0"/>
        <w:ind w:left="0"/>
        <w:jc w:val="both"/>
      </w:pPr>
      <w:r>
        <w:rPr>
          <w:rFonts w:ascii="Times New Roman"/>
          <w:b w:val="false"/>
          <w:i w:val="false"/>
          <w:color w:val="000000"/>
          <w:sz w:val="28"/>
        </w:rPr>
        <w:t>
      Ұзынтам ауылының шекарасы (шегі) 73,064 гектарға өзгертіліп, Ұзынтам ауылының жаңа шекарасының жалпы көлемі 111,494 гектар болып белгіленсін;</w:t>
      </w:r>
    </w:p>
    <w:bookmarkEnd w:id="27"/>
    <w:bookmarkStart w:name="z32" w:id="28"/>
    <w:p>
      <w:pPr>
        <w:spacing w:after="0"/>
        <w:ind w:left="0"/>
        <w:jc w:val="both"/>
      </w:pPr>
      <w:r>
        <w:rPr>
          <w:rFonts w:ascii="Times New Roman"/>
          <w:b w:val="false"/>
          <w:i w:val="false"/>
          <w:color w:val="000000"/>
          <w:sz w:val="28"/>
        </w:rPr>
        <w:t>
      Тиірмен ауылының шекарасы (шегі) 89,242 гектарға өзгертіліп, Тиірмен ауылының жаңа шекарасының жалпы көлемі 234,542 гектар болып белгіленсін;</w:t>
      </w:r>
    </w:p>
    <w:bookmarkEnd w:id="28"/>
    <w:bookmarkStart w:name="z33" w:id="29"/>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 xml:space="preserve">Үлкен Ақсу ауылдық округі бойынша: </w:t>
      </w:r>
    </w:p>
    <w:bookmarkEnd w:id="29"/>
    <w:p>
      <w:pPr>
        <w:spacing w:after="0"/>
        <w:ind w:left="0"/>
        <w:jc w:val="both"/>
      </w:pPr>
      <w:r>
        <w:rPr>
          <w:rFonts w:ascii="Times New Roman"/>
          <w:b w:val="false"/>
          <w:i w:val="false"/>
          <w:color w:val="000000"/>
          <w:sz w:val="28"/>
        </w:rPr>
        <w:t xml:space="preserve">
      Үлкен Ақсу ауылының шекарасы (шегі) 40,7 гектарға өзгертіліп, Үлкен Ақсу ауылының жаңа шекарасының жалпы көлемі 389,356 гектар болып белгіленсін; </w:t>
      </w:r>
    </w:p>
    <w:bookmarkStart w:name="z35" w:id="30"/>
    <w:p>
      <w:pPr>
        <w:spacing w:after="0"/>
        <w:ind w:left="0"/>
        <w:jc w:val="both"/>
      </w:pPr>
      <w:r>
        <w:rPr>
          <w:rFonts w:ascii="Times New Roman"/>
          <w:b w:val="false"/>
          <w:i w:val="false"/>
          <w:color w:val="000000"/>
          <w:sz w:val="28"/>
        </w:rPr>
        <w:t xml:space="preserve">
      Кіші Ақсу ауылының шекарасы (шегі) 39,529 гектарға өзгертіліп, Кіші Ақсу ауылының жаңа шекарасының жалпы көлемі 97,329 гектар болып белгіленсін; </w:t>
      </w:r>
    </w:p>
    <w:bookmarkEnd w:id="30"/>
    <w:bookmarkStart w:name="z36" w:id="31"/>
    <w:p>
      <w:pPr>
        <w:spacing w:after="0"/>
        <w:ind w:left="0"/>
        <w:jc w:val="both"/>
      </w:pPr>
      <w:r>
        <w:rPr>
          <w:rFonts w:ascii="Times New Roman"/>
          <w:b w:val="false"/>
          <w:i w:val="false"/>
          <w:color w:val="000000"/>
          <w:sz w:val="28"/>
        </w:rPr>
        <w:t>
      Долайты ауылының шекарасы (шегі) 29,163 гектарға өзгертіліп, Долайты ауылының жаңа шекарасының жалпы көлемі 152,163 гектар болып белгіленсін;</w:t>
      </w:r>
    </w:p>
    <w:bookmarkEnd w:id="31"/>
    <w:bookmarkStart w:name="z37" w:id="32"/>
    <w:p>
      <w:pPr>
        <w:spacing w:after="0"/>
        <w:ind w:left="0"/>
        <w:jc w:val="both"/>
      </w:pPr>
      <w:r>
        <w:rPr>
          <w:rFonts w:ascii="Times New Roman"/>
          <w:b w:val="false"/>
          <w:i w:val="false"/>
          <w:color w:val="000000"/>
          <w:sz w:val="28"/>
        </w:rPr>
        <w:t>
      13) Шарын ауылдық округіндегі Шарын ауылының шекарасы (шегі) 153,204 гектарға өзгертіліп, Шарын ауылының жаңа шекарасының жалпы көлемі 465,504 гектар болып белгіленсін;</w:t>
      </w:r>
    </w:p>
    <w:bookmarkEnd w:id="32"/>
    <w:bookmarkStart w:name="z38" w:id="33"/>
    <w:p>
      <w:pPr>
        <w:spacing w:after="0"/>
        <w:ind w:left="0"/>
        <w:jc w:val="both"/>
      </w:pPr>
      <w:r>
        <w:rPr>
          <w:rFonts w:ascii="Times New Roman"/>
          <w:b w:val="false"/>
          <w:i w:val="false"/>
          <w:color w:val="000000"/>
          <w:sz w:val="28"/>
        </w:rPr>
        <w:t>
      14) Шонжы ауылдық округіндегі Шонжы ауылының шекарасы (шегі) 1721,297 гектарға өзгертіліп, Шонжы ауылының жаңа шекарасының жалпы көлемі 2539,977 гектар болып белгіленсін.</w:t>
      </w:r>
    </w:p>
    <w:bookmarkEnd w:id="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облысы Ұйғыр аудандық мәслихатының 13.12.2023 </w:t>
      </w:r>
      <w:r>
        <w:rPr>
          <w:rFonts w:ascii="Times New Roman"/>
          <w:b w:val="false"/>
          <w:i w:val="false"/>
          <w:color w:val="ff0000"/>
          <w:sz w:val="28"/>
        </w:rPr>
        <w:t>№ 8-13-74</w:t>
      </w:r>
      <w:r>
        <w:rPr>
          <w:rFonts w:ascii="Times New Roman"/>
          <w:b w:val="false"/>
          <w:i w:val="false"/>
          <w:color w:val="ff0000"/>
          <w:sz w:val="28"/>
        </w:rPr>
        <w:t xml:space="preserve"> шешімімен және Алматы облысы Ұйғыр ауданы әкімдігінің 14.12.2023 № 480 қаулысымен (алғашқы ресми жарияланғанған күнінен кейін күнтізбелік он күн өткен соң қолданысқа енгізіледі).</w:t>
      </w:r>
      <w:r>
        <w:br/>
      </w:r>
      <w:r>
        <w:rPr>
          <w:rFonts w:ascii="Times New Roman"/>
          <w:b w:val="false"/>
          <w:i w:val="false"/>
          <w:color w:val="000000"/>
          <w:sz w:val="28"/>
        </w:rPr>
        <w:t>
</w:t>
      </w:r>
    </w:p>
    <w:bookmarkStart w:name="z39" w:id="34"/>
    <w:p>
      <w:pPr>
        <w:spacing w:after="0"/>
        <w:ind w:left="0"/>
        <w:jc w:val="both"/>
      </w:pPr>
      <w:r>
        <w:rPr>
          <w:rFonts w:ascii="Times New Roman"/>
          <w:b w:val="false"/>
          <w:i w:val="false"/>
          <w:color w:val="000000"/>
          <w:sz w:val="28"/>
        </w:rPr>
        <w:t>
      2. Осы бірлескен Ұйғыр аудандық мәслихатының шешімі мен Ұйғыр ауданы әкімдігінің қаулысының орындалуын бақылауды Ұйғыр аудандық мәслихатының "Заңдылық пен құқық тәртібі, азаматтардың құқығы, жергілікті өзін-өзі басқару, ауылшаруашылық, жер қатынастары, экология және табиғат ресурстарын тиімді пайдалану жөніндегі" тұрақты комиссиясына және Ұйғыр ауданы әкімінің орынбасары Нурахунов Шухрат Турдахуновичқа жүктелсін.</w:t>
      </w:r>
    </w:p>
    <w:bookmarkEnd w:id="34"/>
    <w:bookmarkStart w:name="z40" w:id="35"/>
    <w:p>
      <w:pPr>
        <w:spacing w:after="0"/>
        <w:ind w:left="0"/>
        <w:jc w:val="both"/>
      </w:pPr>
      <w:r>
        <w:rPr>
          <w:rFonts w:ascii="Times New Roman"/>
          <w:b w:val="false"/>
          <w:i w:val="false"/>
          <w:color w:val="000000"/>
          <w:sz w:val="28"/>
        </w:rPr>
        <w:t>
      3. Осы бірлескен Ұйғыр аудандық мәслихатының шешімі мен Ұйғыр ауданы әкімдігінің қаулысы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35"/>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Ұйғыр аудандық</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мәслихатының</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хатшысы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Есжан</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Ұйғыр аудандық</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мәслихаты сессиясының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төрағасы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Атагелдиев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Ұйғыр ауданының</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әкімі</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Тохтасунов</w:t>
            </w:r>
            <w:r>
              <w:rPr>
                <w:rFonts w:ascii="Times New Roman"/>
                <w:b w:val="false"/>
                <w:i w:val="false"/>
                <w:color w:val="000000"/>
                <w:sz w:val="20"/>
              </w:rPr>
              <w:t>
</w:t>
            </w:r>
          </w:p>
        </w:tc>
      </w:tr>
    </w:tbl>
    <w:bookmarkStart w:name="z49"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