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ca02" w14:textId="ce7c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ауданының Талғар қаласы мен ауылдық округтерінің 2018-2020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2017 жылғы 27 желтоқсандағы № 23-121 шешімі. Алматы облысы Әділет департаментінде 2018 жылы 9 қаңтарда № 4486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Талғар қаласының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786 350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766 588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19 302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786 350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Талғар аудандық мәслихатының 30.11.2018 </w:t>
      </w:r>
      <w:r>
        <w:rPr>
          <w:rFonts w:ascii="Times New Roman"/>
          <w:b w:val="false"/>
          <w:i w:val="false"/>
          <w:color w:val="00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2018-2020 жылдарға арналған Алатау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150 643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120 500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30 143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30 143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150 643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Талғар аудандық мәслихатының 30.11.2018 </w:t>
      </w:r>
      <w:r>
        <w:rPr>
          <w:rFonts w:ascii="Times New Roman"/>
          <w:b w:val="false"/>
          <w:i w:val="false"/>
          <w:color w:val="00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2018-2020 жылдарға арналған Белбұлақ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136 496 мың теңге,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116 807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19 477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19 477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136 496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Талғар аудандық мәслихатының 30.11.2018 </w:t>
      </w:r>
      <w:r>
        <w:rPr>
          <w:rFonts w:ascii="Times New Roman"/>
          <w:b w:val="false"/>
          <w:i w:val="false"/>
          <w:color w:val="00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2018-2020 жылдарға арналған Бесағаш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Start w:name="z6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174 902 мың теңге,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147 102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27 764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27 764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174 902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– Алматы облысы Талғар аудандық мәслихатының 30.11.2018 </w:t>
      </w:r>
      <w:r>
        <w:rPr>
          <w:rFonts w:ascii="Times New Roman"/>
          <w:b w:val="false"/>
          <w:i w:val="false"/>
          <w:color w:val="00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2018-2020 жылдарға арналған Бесқайнар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Start w:name="z8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26 039 мың теңге, оның ішінде: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4 733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4 733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26 039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– Алматы облысы Талғар аудандық мәслихатының 30.11.2018 </w:t>
      </w:r>
      <w:r>
        <w:rPr>
          <w:rFonts w:ascii="Times New Roman"/>
          <w:b w:val="false"/>
          <w:i w:val="false"/>
          <w:color w:val="00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2018-2020 жылдарға арналған Гүлдала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Start w:name="z9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101 534 мың теңге, 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92 045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9 489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9 489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101 534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– Алматы облысы Талғар аудандық мәслихатының 30.11.2018 </w:t>
      </w:r>
      <w:r>
        <w:rPr>
          <w:rFonts w:ascii="Times New Roman"/>
          <w:b w:val="false"/>
          <w:i w:val="false"/>
          <w:color w:val="00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2018-2020 жылдарға арналған Кеңдала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Start w:name="z1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94 303 мың теңге, оның ішінде: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86 471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7 810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94 303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– Алматы облысы Талғар аудандық мәслихатының 30.11.2018 </w:t>
      </w:r>
      <w:r>
        <w:rPr>
          <w:rFonts w:ascii="Times New Roman"/>
          <w:b w:val="false"/>
          <w:i w:val="false"/>
          <w:color w:val="00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20Ескерту. 1 тармақ жаңа редакцияда – Алматы облысы Ұйғыр аудандық мәслихатының 02.03.2018 № 6-27-162 шешімімен (01.01.2018 бастап қолданысқа енгізіледі).18-2020 жылдарға арналған Қайнар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Start w:name="z1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80 218 мың теңге, оның ішінде: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59 049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21 169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21 169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80 218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– Алматы облысы Талғар аудандық мәслихатының 30.11.2018 </w:t>
      </w:r>
      <w:r>
        <w:rPr>
          <w:rFonts w:ascii="Times New Roman"/>
          <w:b w:val="false"/>
          <w:i w:val="false"/>
          <w:color w:val="00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2018-2020 жылдарға арналған Нұра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0"/>
    <w:bookmarkStart w:name="z1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94 637 мың теңге, оның ішінде: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32 494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62 143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62 143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94 637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 жаңа редакцияда – Алматы облысы Талғар аудандық мәслихатының 30.11.2018 </w:t>
      </w:r>
      <w:r>
        <w:rPr>
          <w:rFonts w:ascii="Times New Roman"/>
          <w:b w:val="false"/>
          <w:i w:val="false"/>
          <w:color w:val="00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2018-2020 жылдарға арналған Панфилов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Start w:name="z1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200 885 мың теңге, оның ішінде: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165 523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35 326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35 326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200 885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 жаңа редакцияда – Алматы облысы Талғар аудандық мәслихатының 30.11.2018 </w:t>
      </w:r>
      <w:r>
        <w:rPr>
          <w:rFonts w:ascii="Times New Roman"/>
          <w:b w:val="false"/>
          <w:i w:val="false"/>
          <w:color w:val="00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2018-2020 жылдарға арналған Тұздыбастау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Start w:name="z1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188 867 мың теңге, оның ішінде: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150 805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38 038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38 038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188 867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 жаңа редакцияда – Алматы облысы Талғар аудандық мәслихатының 30.11.2018 </w:t>
      </w:r>
      <w:r>
        <w:rPr>
          <w:rFonts w:ascii="Times New Roman"/>
          <w:b w:val="false"/>
          <w:i w:val="false"/>
          <w:color w:val="00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2018 жылға арналған қала мен ауылдық округтердің бюджеттерінде 1 217 202 мың теңге сомасында аудандық бюджетке бюджеттік алып қоюлар көзделсін, оның ішінде: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8"/>
        <w:gridCol w:w="10222"/>
      </w:tblGrid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Белбұлақ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Бесқайнар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Гүлдала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Кеңдала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Тұздыбастау ауылдық округі</w:t>
            </w:r>
          </w:p>
          <w:bookmarkEnd w:id="15"/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542 400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99 714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84 279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101 724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61 470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59 122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26 165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46 382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140 181 мың теңге.</w:t>
            </w:r>
          </w:p>
          <w:bookmarkEnd w:id="16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тармақ жаңа редакцияда – Алматы облысы Талғар аудандық мәслихатының 06.03.2018 </w:t>
      </w:r>
      <w:r>
        <w:rPr>
          <w:rFonts w:ascii="Times New Roman"/>
          <w:b w:val="false"/>
          <w:i w:val="false"/>
          <w:color w:val="000000"/>
          <w:sz w:val="28"/>
        </w:rPr>
        <w:t>№ 26-131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шешімнің орындалуын бақылау Талғар аудандық мәслихатының "Әлеуметтік-экономикалық дамыту, тарифтік саясат, шағын және орта кәсіпкерлікті дамыту және бюджет мәселелері жөніндегі" тұрақты комиссиясына жүктелсін.</w:t>
      </w:r>
    </w:p>
    <w:bookmarkStart w:name="z1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2018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6"/>
        <w:gridCol w:w="4712"/>
      </w:tblGrid>
      <w:tr>
        <w:trPr>
          <w:trHeight w:val="30" w:hRule="atLeast"/>
        </w:trPr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1-қосымша</w:t>
            </w:r>
          </w:p>
        </w:tc>
      </w:tr>
    </w:tbl>
    <w:bookmarkStart w:name="z19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Талғар қаласының бюджеті</w:t>
      </w:r>
    </w:p>
    <w:bookmarkEnd w:id="18"/>
    <w:bookmarkStart w:name="z2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Талағар аудандық мәслихатының 30.11.2018 </w:t>
      </w:r>
      <w:r>
        <w:rPr>
          <w:rFonts w:ascii="Times New Roman"/>
          <w:b w:val="false"/>
          <w:i w:val="false"/>
          <w:color w:val="ff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999"/>
        <w:gridCol w:w="644"/>
        <w:gridCol w:w="141"/>
        <w:gridCol w:w="7446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20"/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786350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766588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439687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403665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6"/>
        <w:gridCol w:w="4712"/>
      </w:tblGrid>
      <w:tr>
        <w:trPr>
          <w:trHeight w:val="30" w:hRule="atLeast"/>
        </w:trPr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2-қосымша</w:t>
            </w:r>
          </w:p>
        </w:tc>
      </w:tr>
    </w:tbl>
    <w:bookmarkStart w:name="z29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Талғар қаласының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771586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771586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3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2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5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0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0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6"/>
        <w:gridCol w:w="4712"/>
      </w:tblGrid>
      <w:tr>
        <w:trPr>
          <w:trHeight w:val="30" w:hRule="atLeast"/>
        </w:trPr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3-қосымша</w:t>
            </w:r>
          </w:p>
        </w:tc>
      </w:tr>
    </w:tbl>
    <w:bookmarkStart w:name="z39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Талғар қаласының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8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740881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740881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3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9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4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8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1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6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6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6"/>
        <w:gridCol w:w="4712"/>
      </w:tblGrid>
      <w:tr>
        <w:trPr>
          <w:trHeight w:val="30" w:hRule="atLeast"/>
        </w:trPr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4-қосымша</w:t>
            </w:r>
          </w:p>
        </w:tc>
      </w:tr>
    </w:tbl>
    <w:bookmarkStart w:name="z48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Алатау ауылдық округінің бюджеті</w:t>
      </w:r>
    </w:p>
    <w:bookmarkEnd w:id="196"/>
    <w:bookmarkStart w:name="z5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– Алматы облысы Талғар аудандық мәслихатының 30.11.2018 </w:t>
      </w:r>
      <w:r>
        <w:rPr>
          <w:rFonts w:ascii="Times New Roman"/>
          <w:b w:val="false"/>
          <w:i w:val="false"/>
          <w:color w:val="ff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999"/>
        <w:gridCol w:w="644"/>
        <w:gridCol w:w="141"/>
        <w:gridCol w:w="7446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198"/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6"/>
        <w:gridCol w:w="4712"/>
      </w:tblGrid>
      <w:tr>
        <w:trPr>
          <w:trHeight w:val="30" w:hRule="atLeast"/>
        </w:trPr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5-қосымша</w:t>
            </w:r>
          </w:p>
        </w:tc>
      </w:tr>
    </w:tbl>
    <w:bookmarkStart w:name="z58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Алатау ауылдық округінің бюджеті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0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Аудандардың (облыстық маңызы бар қаланың) бюджетінен трансферттер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5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1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6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0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3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8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8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6"/>
        <w:gridCol w:w="4712"/>
      </w:tblGrid>
      <w:tr>
        <w:trPr>
          <w:trHeight w:val="30" w:hRule="atLeast"/>
        </w:trPr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6-қосымша</w:t>
            </w:r>
          </w:p>
        </w:tc>
      </w:tr>
    </w:tbl>
    <w:bookmarkStart w:name="z679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Алатау ауылдық округінің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6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мағызы бар қаланың) бюджетінен трансферттер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1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7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2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6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9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4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4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6"/>
        <w:gridCol w:w="4712"/>
      </w:tblGrid>
      <w:tr>
        <w:trPr>
          <w:trHeight w:val="30" w:hRule="atLeast"/>
        </w:trPr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7-қосымша</w:t>
            </w:r>
          </w:p>
        </w:tc>
      </w:tr>
    </w:tbl>
    <w:bookmarkStart w:name="z775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Белбұлақ ауылдық округінің бюджеті</w:t>
      </w:r>
    </w:p>
    <w:bookmarkEnd w:id="374"/>
    <w:bookmarkStart w:name="z79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– Алматы облысы Талғар аудандық мәслихатының 30.11.2018 </w:t>
      </w:r>
      <w:r>
        <w:rPr>
          <w:rFonts w:ascii="Times New Roman"/>
          <w:b w:val="false"/>
          <w:i w:val="false"/>
          <w:color w:val="ff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999"/>
        <w:gridCol w:w="644"/>
        <w:gridCol w:w="141"/>
        <w:gridCol w:w="7446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6"/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6"/>
        <w:gridCol w:w="4712"/>
      </w:tblGrid>
      <w:tr>
        <w:trPr>
          <w:trHeight w:val="30" w:hRule="atLeast"/>
        </w:trPr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8-қосымша</w:t>
            </w:r>
          </w:p>
        </w:tc>
      </w:tr>
    </w:tbl>
    <w:bookmarkStart w:name="z872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Белбұлақ ауылдық округінің бюджеті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8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3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9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4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8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1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6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Қарыздардаң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7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6"/>
        <w:gridCol w:w="4712"/>
      </w:tblGrid>
      <w:tr>
        <w:trPr>
          <w:trHeight w:val="30" w:hRule="atLeast"/>
        </w:trPr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9-қосымша</w:t>
            </w:r>
          </w:p>
        </w:tc>
      </w:tr>
    </w:tbl>
    <w:bookmarkStart w:name="z969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Белбұлақ ауылдық округінің бюджеті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5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0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6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1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5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28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3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3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10-қосымша</w:t>
            </w:r>
          </w:p>
        </w:tc>
      </w:tr>
    </w:tbl>
    <w:bookmarkStart w:name="z1065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Бесағаш ауылдық округінің бюджеті</w:t>
      </w:r>
    </w:p>
    <w:bookmarkEnd w:id="553"/>
    <w:bookmarkStart w:name="z108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қосымша жаңа редакцияда – Алматы облысы Талғар аудандық мәслихатының 30.12.2018 </w:t>
      </w:r>
      <w:r>
        <w:rPr>
          <w:rFonts w:ascii="Times New Roman"/>
          <w:b w:val="false"/>
          <w:i w:val="false"/>
          <w:color w:val="ff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bookmarkEnd w:id="5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999"/>
        <w:gridCol w:w="644"/>
        <w:gridCol w:w="141"/>
        <w:gridCol w:w="7446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555"/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11-қосымша</w:t>
            </w:r>
          </w:p>
        </w:tc>
      </w:tr>
    </w:tbl>
    <w:bookmarkStart w:name="z1162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Бесағаш ауылдық округінің бюджеті</w:t>
      </w:r>
    </w:p>
    <w:bookmarkEnd w:id="5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7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2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8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08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3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7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0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5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5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12-қосымша</w:t>
            </w:r>
          </w:p>
        </w:tc>
      </w:tr>
    </w:tbl>
    <w:bookmarkStart w:name="z1258" w:id="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Бесағаш ауылдық округінің бюджеті</w:t>
      </w:r>
    </w:p>
    <w:bookmarkEnd w:id="6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887"/>
        <w:gridCol w:w="1216"/>
        <w:gridCol w:w="267"/>
        <w:gridCol w:w="3130"/>
        <w:gridCol w:w="45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43"/>
        </w:tc>
        <w:tc>
          <w:tcPr>
            <w:tcW w:w="4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8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5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(облыстықмаңызы бар қаланың) бюджетінен трансферттер 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8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8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94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9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03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06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1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11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21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2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13-қосымша</w:t>
            </w:r>
          </w:p>
        </w:tc>
      </w:tr>
    </w:tbl>
    <w:bookmarkStart w:name="z1354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Бесқайнар ауылдық округінің бюджеті</w:t>
      </w:r>
    </w:p>
    <w:bookmarkEnd w:id="731"/>
    <w:bookmarkStart w:name="z1370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қосымша жаңа редакцияда – Алматы облысы Талғар аудандық мәслихатының 30.11.2018 </w:t>
      </w:r>
      <w:r>
        <w:rPr>
          <w:rFonts w:ascii="Times New Roman"/>
          <w:b w:val="false"/>
          <w:i w:val="false"/>
          <w:color w:val="ff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bookmarkEnd w:id="7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029"/>
        <w:gridCol w:w="663"/>
        <w:gridCol w:w="145"/>
        <w:gridCol w:w="7667"/>
        <w:gridCol w:w="2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733"/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14-қосымша</w:t>
            </w:r>
          </w:p>
        </w:tc>
      </w:tr>
    </w:tbl>
    <w:bookmarkStart w:name="z1451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 Бесқайнар ауылдық округінің бюджеті</w:t>
      </w:r>
    </w:p>
    <w:bookmarkEnd w:id="7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35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50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6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7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86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91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95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98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0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03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13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1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15-қосымша</w:t>
            </w:r>
          </w:p>
        </w:tc>
      </w:tr>
    </w:tbl>
    <w:bookmarkStart w:name="z1547" w:id="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Бесқайнар ауылдық округінің бюджеті</w:t>
      </w:r>
    </w:p>
    <w:bookmarkEnd w:id="8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21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36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5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6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6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72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4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5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6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77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9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0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81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3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84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8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89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9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99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0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 "Талғар ауданының Талғар қаласы мен ауылдық округтерінің 2018-2020 жылдарға арналған бюджеттері туралы" № 23-121 шешіміне 16-қосымша</w:t>
            </w:r>
          </w:p>
        </w:tc>
      </w:tr>
    </w:tbl>
    <w:bookmarkStart w:name="z1644" w:id="9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Гүлдала ауылдық округінің бюджеті</w:t>
      </w:r>
    </w:p>
    <w:bookmarkEnd w:id="909"/>
    <w:bookmarkStart w:name="z1660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қосымша жаңа редакцияда – Алматы облысы Талғар аудандық мәслихатының 30.11.2018 </w:t>
      </w:r>
      <w:r>
        <w:rPr>
          <w:rFonts w:ascii="Times New Roman"/>
          <w:b w:val="false"/>
          <w:i w:val="false"/>
          <w:color w:val="ff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bookmarkEnd w:id="9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999"/>
        <w:gridCol w:w="644"/>
        <w:gridCol w:w="141"/>
        <w:gridCol w:w="7446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11"/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17-қосымша</w:t>
            </w:r>
          </w:p>
        </w:tc>
      </w:tr>
    </w:tbl>
    <w:bookmarkStart w:name="z1741" w:id="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Гүлдала ауылдық округінің бюджеті</w:t>
      </w:r>
    </w:p>
    <w:bookmarkEnd w:id="9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13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28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6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64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6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7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8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69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0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1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2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73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5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76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8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81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8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91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9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18-қосымша</w:t>
            </w:r>
          </w:p>
        </w:tc>
      </w:tr>
    </w:tbl>
    <w:bookmarkStart w:name="z1837" w:id="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Гүлдала ауылдық округінің бюджеті</w:t>
      </w:r>
    </w:p>
    <w:bookmarkEnd w:id="9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99"/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1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2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3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4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5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6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7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8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9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0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1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2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3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14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1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4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50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2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3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4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55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6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7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8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59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1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62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6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67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7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77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8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19-қосымша</w:t>
            </w:r>
          </w:p>
        </w:tc>
      </w:tr>
    </w:tbl>
    <w:bookmarkStart w:name="z1933" w:id="10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Кеңдала ауылдық округінің бюджеті</w:t>
      </w:r>
    </w:p>
    <w:bookmarkEnd w:id="1087"/>
    <w:bookmarkStart w:name="z1949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қосымша жаңа редакцияда – Алматы облысы Талғар аудандық мәслихатының 30.11.2018 </w:t>
      </w:r>
      <w:r>
        <w:rPr>
          <w:rFonts w:ascii="Times New Roman"/>
          <w:b w:val="false"/>
          <w:i w:val="false"/>
          <w:color w:val="ff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bookmarkEnd w:id="10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029"/>
        <w:gridCol w:w="663"/>
        <w:gridCol w:w="145"/>
        <w:gridCol w:w="7667"/>
        <w:gridCol w:w="2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1089"/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20-қосымша</w:t>
            </w:r>
          </w:p>
        </w:tc>
      </w:tr>
    </w:tbl>
    <w:bookmarkStart w:name="z2030" w:id="10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Кеңдала ауылдық округінің бюджеті</w:t>
      </w:r>
    </w:p>
    <w:bookmarkEnd w:id="10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91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06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0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2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42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4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5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6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47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8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9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0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51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3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54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5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59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6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69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7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21-қосымша</w:t>
            </w:r>
          </w:p>
        </w:tc>
      </w:tr>
    </w:tbl>
    <w:bookmarkStart w:name="z2126" w:id="1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Кеңдала ауылдық округінің бюджеті</w:t>
      </w:r>
    </w:p>
    <w:bookmarkEnd w:id="1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77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92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9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0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0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1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1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28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0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1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2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33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4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5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6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37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40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4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45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5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55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6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 "Талғар ауданының Талғар қаласы мен ауылдық округтерінің 2018-2020 жылдарға арналған бюджеттері туралы" № 23-121 шешіміне 22-қосымша</w:t>
            </w:r>
          </w:p>
        </w:tc>
      </w:tr>
    </w:tbl>
    <w:bookmarkStart w:name="z2222" w:id="1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Қайнар ауылдық округінің бюджеті</w:t>
      </w:r>
    </w:p>
    <w:bookmarkEnd w:id="1265"/>
    <w:bookmarkStart w:name="z2238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қосымша жаңа редакцияда – Алматы облысы Талғар аудандық мәслихатының 30.11.2018 </w:t>
      </w:r>
      <w:r>
        <w:rPr>
          <w:rFonts w:ascii="Times New Roman"/>
          <w:b w:val="false"/>
          <w:i w:val="false"/>
          <w:color w:val="ff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bookmarkEnd w:id="1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029"/>
        <w:gridCol w:w="663"/>
        <w:gridCol w:w="145"/>
        <w:gridCol w:w="7667"/>
        <w:gridCol w:w="2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67"/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 "Талғар ауданының Талғар қаласы мен ауылдық округтерінің 2018-2020 жылдарға арналған бюджеттері туралы" № 23-121 шешіміне 23-қосымша</w:t>
            </w:r>
          </w:p>
        </w:tc>
      </w:tr>
    </w:tbl>
    <w:bookmarkStart w:name="z2319" w:id="1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Қайнар ауылдық округінің бюджеті</w:t>
      </w:r>
    </w:p>
    <w:bookmarkEnd w:id="1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69"/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1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2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3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4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5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6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7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8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9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0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1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2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3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84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8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9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0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1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1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20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2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3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4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25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6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7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8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29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1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32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3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37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4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47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5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24-қосымша</w:t>
            </w:r>
          </w:p>
        </w:tc>
      </w:tr>
    </w:tbl>
    <w:bookmarkStart w:name="z2415" w:id="1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Қайнар ауылдық округінің бюджеті</w:t>
      </w:r>
    </w:p>
    <w:bookmarkEnd w:id="1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55"/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7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8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9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0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1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2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3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4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5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6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7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8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9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70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7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7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9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9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0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06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8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9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0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11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2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3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4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15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7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18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1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2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23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2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33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3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25-қосымша</w:t>
            </w:r>
          </w:p>
        </w:tc>
      </w:tr>
    </w:tbl>
    <w:bookmarkStart w:name="z2511" w:id="1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Нұра ауылдық округінің бюджеті</w:t>
      </w:r>
    </w:p>
    <w:bookmarkEnd w:id="1443"/>
    <w:bookmarkStart w:name="z2527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қосымша жаңа редакцияда – Алматы облысы Талғар аудандық мәслихатының 30.12.2018 </w:t>
      </w:r>
      <w:r>
        <w:rPr>
          <w:rFonts w:ascii="Times New Roman"/>
          <w:b w:val="false"/>
          <w:i w:val="false"/>
          <w:color w:val="ff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bookmarkEnd w:id="1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029"/>
        <w:gridCol w:w="663"/>
        <w:gridCol w:w="145"/>
        <w:gridCol w:w="7667"/>
        <w:gridCol w:w="2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45"/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26-қосымша</w:t>
            </w:r>
          </w:p>
        </w:tc>
      </w:tr>
    </w:tbl>
    <w:bookmarkStart w:name="z2608" w:id="1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Нұра ауылдық округінің бюджеті</w:t>
      </w:r>
    </w:p>
    <w:bookmarkEnd w:id="1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47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5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4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62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6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1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7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4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5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8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1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8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6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9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9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98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0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1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2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03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4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5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6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07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10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0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1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15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4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7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2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2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3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25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2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2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27-қосымша</w:t>
            </w:r>
          </w:p>
        </w:tc>
      </w:tr>
    </w:tbl>
    <w:bookmarkStart w:name="z2704" w:id="1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Нұра ауылдық округінің бюджеті</w:t>
      </w:r>
    </w:p>
    <w:bookmarkEnd w:id="15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33"/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5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6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7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8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9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0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1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2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3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4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45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6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7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)облыстық маңызы бар қаланың) бюджетінен трансферттер 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48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1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5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9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5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5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6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2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7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8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7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84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0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6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7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3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8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89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0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6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1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2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93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5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96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5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6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0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01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0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8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11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1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6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28-қосымша </w:t>
            </w:r>
          </w:p>
        </w:tc>
      </w:tr>
    </w:tbl>
    <w:bookmarkStart w:name="z2800" w:id="1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Панфилов ауылдық округінің бюджеті</w:t>
      </w:r>
    </w:p>
    <w:bookmarkEnd w:id="1621"/>
    <w:bookmarkStart w:name="z2816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қосымша жаңа редакцияда – Алматы облысы Талғар аудандық мәслихатының 30.11.2018 </w:t>
      </w:r>
      <w:r>
        <w:rPr>
          <w:rFonts w:ascii="Times New Roman"/>
          <w:b w:val="false"/>
          <w:i w:val="false"/>
          <w:color w:val="ff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bookmarkEnd w:id="16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999"/>
        <w:gridCol w:w="644"/>
        <w:gridCol w:w="141"/>
        <w:gridCol w:w="7446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23"/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29-қосымша</w:t>
            </w:r>
          </w:p>
        </w:tc>
      </w:tr>
    </w:tbl>
    <w:bookmarkStart w:name="z2897" w:id="1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Панфилов ауылдық округінің бюджеті</w:t>
      </w:r>
    </w:p>
    <w:bookmarkEnd w:id="16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25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9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1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2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3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4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5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6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7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8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9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0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3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1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3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40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4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8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0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1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2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3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5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6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7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2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3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4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5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6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7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8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6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9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0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1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6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3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4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5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7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7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9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1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2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76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8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5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9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6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0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7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81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2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9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3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4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1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85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2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7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7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88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8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9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0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1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1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9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2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93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3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4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5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6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7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8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9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9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0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1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2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03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3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7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8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0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9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0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1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30-қосымша</w:t>
            </w:r>
          </w:p>
        </w:tc>
      </w:tr>
    </w:tbl>
    <w:bookmarkStart w:name="z2993" w:id="1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Панфилов ауылдық округінің бюджеті</w:t>
      </w:r>
    </w:p>
    <w:bookmarkEnd w:id="17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11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5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6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7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0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1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2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3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4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5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2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7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8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9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26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4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2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6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7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8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0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1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3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4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5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6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7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8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9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1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2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3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4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5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6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7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8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9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0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1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2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3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4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8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62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9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4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5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2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6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3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67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4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8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5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9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6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0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7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71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8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2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3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3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74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4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5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6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7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7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8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79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9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0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1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3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4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8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6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7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8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89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1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2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9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5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6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7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31-қосымша</w:t>
            </w:r>
          </w:p>
        </w:tc>
      </w:tr>
    </w:tbl>
    <w:bookmarkStart w:name="z3089" w:id="1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Тұздыбастау ауылдық округінің бюджеті</w:t>
      </w:r>
    </w:p>
    <w:bookmarkEnd w:id="1799"/>
    <w:bookmarkStart w:name="z3105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қосымша жаңа редакцияда – Алматы облысы Талғар аудандық мәслихатының 30.11.2018 </w:t>
      </w:r>
      <w:r>
        <w:rPr>
          <w:rFonts w:ascii="Times New Roman"/>
          <w:b w:val="false"/>
          <w:i w:val="false"/>
          <w:color w:val="ff0000"/>
          <w:sz w:val="28"/>
        </w:rPr>
        <w:t>№ 37-173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bookmarkEnd w:id="18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999"/>
        <w:gridCol w:w="644"/>
        <w:gridCol w:w="141"/>
        <w:gridCol w:w="7446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4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01"/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209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32-қосымша</w:t>
            </w:r>
          </w:p>
        </w:tc>
      </w:tr>
    </w:tbl>
    <w:bookmarkStart w:name="z3186" w:id="1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 Тұздыбастау ауылдық округінің бюджеті</w:t>
      </w:r>
    </w:p>
    <w:bookmarkEnd w:id="18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03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9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0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1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3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4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5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6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8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9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1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0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1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2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18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3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7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8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9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0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1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2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5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7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8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9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0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1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3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4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5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6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7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8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9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0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2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3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5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6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8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9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0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1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54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2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3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6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7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5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8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6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59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7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0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8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1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9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2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0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63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1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5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5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6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66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7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8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9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0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7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1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71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2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4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5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6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7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7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8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0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1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81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2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6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7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8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8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9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0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766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"27" желтоқсандағы "Талғар ауданының Талғар қаласы мен ауылдық округтерінің 2018-2020 жылдарға арналған бюджеттері туралы" № 23-121 шешіміне 33-қосымша</w:t>
            </w:r>
          </w:p>
        </w:tc>
      </w:tr>
    </w:tbl>
    <w:bookmarkStart w:name="z3282" w:id="1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Тұздыбастау ауылдық округінің бюджеті</w:t>
      </w:r>
    </w:p>
    <w:bookmarkEnd w:id="18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3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89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4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5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6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7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8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9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9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0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1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2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3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4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5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0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6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7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8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04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9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0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5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7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8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1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0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1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2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3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4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6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7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8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0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1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2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4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5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6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8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0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1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2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3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6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7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40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8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2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0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3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1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4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45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3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6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4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7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5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8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49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7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1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1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2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52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3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4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5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6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5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7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57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8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9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0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1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2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3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6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4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5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6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7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67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8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9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0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1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2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3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7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4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5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6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