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8d8b" w14:textId="5bb8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2017 жылғы 11 желтоқсандағы № 21-110 шешімі. Алматы облысы Әділет департаментінде 2017 жылы 25 желтоқсанда № 4447 болып тіркелді. Күші жойылды - Алматы облысы Талғар аудандық мәслихатының 2021 жылғы 3 желтоқсандағы № 15-56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Талғар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15-56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Талғар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шешімімен коммуналдық меншікке түскен болып танылған иесіз қалдықтарды басқару қағидалары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Талғар аудандық мәслихатының "Ауыл шаруашылығын өркендету, экология және индустриялық, энергетикалық инфрақұрылымның дамуы жөнiндегi" тұрақты комиссиясына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2017 жылғы "11" желтоқсандағы № 21-110 шешімімен бекітілген қосымша 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жергiлiктi атқарушы органы (бұдан әрі – жергілікті атқарушы орган) жүзеге асырады.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жергілікті атқарушы орган тұрғын үй-коммуналдық шаруашылық саласында қызмет атқаруға уәкілеттілік берген және тиісті жергілікті бюджеттерден қаржыландырылатын атқарушы орган белгіленеді.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отырып,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Қорытынды ережелер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