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4d1442" w14:textId="a4d144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Талғар ауданында қоғамдық тәртіпті қамтамасыз етуге қатысатын азаматтарды көтермелеудің түрлері мен тәртібін, сондай-ақ оларға ақшалай сыйақының мөлшерін айқындау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Алматы облысы Талғар ауданы әкімдігінің 2017 жылғы 7 желтоқсандағы № 12-784 қаулысы. Алматы облысы Әділет департаментінде 2017 жылы 22 желтоқсанда № 4444 болып тіркелді. Күші жойылды - Алматы облысы Талғар ауданы әкімдігінің 2026 жылғы 23 қыркүйектегі № 09-282 қаулысымен</w:t>
      </w:r>
    </w:p>
    <w:p>
      <w:pPr>
        <w:spacing w:after="0"/>
        <w:ind w:left="0"/>
        <w:jc w:val="both"/>
      </w:pPr>
      <w:bookmarkStart w:name="z7" w:id="0"/>
      <w:r>
        <w:rPr>
          <w:rFonts w:ascii="Times New Roman"/>
          <w:b w:val="false"/>
          <w:i w:val="false"/>
          <w:color w:val="ff0000"/>
          <w:sz w:val="28"/>
        </w:rPr>
        <w:t xml:space="preserve">
      Күші жойылды - Алматы облысы Талғар ауданы әкімдігінің 23.09.2026 </w:t>
      </w:r>
      <w:r>
        <w:rPr>
          <w:rFonts w:ascii="Times New Roman"/>
          <w:b w:val="false"/>
          <w:i w:val="false"/>
          <w:color w:val="ff0000"/>
          <w:sz w:val="28"/>
        </w:rPr>
        <w:t>№ 09-282</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bookmarkEnd w:id="0"/>
    <w:p>
      <w:pPr>
        <w:spacing w:after="0"/>
        <w:ind w:left="0"/>
        <w:jc w:val="both"/>
      </w:pPr>
      <w:r>
        <w:rPr>
          <w:rFonts w:ascii="Times New Roman"/>
          <w:b w:val="false"/>
          <w:i w:val="false"/>
          <w:color w:val="000000"/>
          <w:sz w:val="28"/>
        </w:rPr>
        <w:t xml:space="preserve">
      "Қоғамдық тәртіпті қамтамасыз етуге азаматтардың қатысуы туралы" 2004 жылғы 09 шілдедегі Қазақстан Республикасы Заңының 3-бабының </w:t>
      </w:r>
      <w:r>
        <w:rPr>
          <w:rFonts w:ascii="Times New Roman"/>
          <w:b w:val="false"/>
          <w:i w:val="false"/>
          <w:color w:val="000000"/>
          <w:sz w:val="28"/>
        </w:rPr>
        <w:t>2-тармағының</w:t>
      </w:r>
      <w:r>
        <w:rPr>
          <w:rFonts w:ascii="Times New Roman"/>
          <w:b w:val="false"/>
          <w:i w:val="false"/>
          <w:color w:val="000000"/>
          <w:sz w:val="28"/>
        </w:rPr>
        <w:t xml:space="preserve"> 3) тармақшасына сәйкес, Талғар ауданының әкімдігі ҚАУЛЫ ЕТЕДІ:</w:t>
      </w:r>
    </w:p>
    <w:bookmarkStart w:name="z8" w:id="1"/>
    <w:p>
      <w:pPr>
        <w:spacing w:after="0"/>
        <w:ind w:left="0"/>
        <w:jc w:val="both"/>
      </w:pPr>
      <w:r>
        <w:rPr>
          <w:rFonts w:ascii="Times New Roman"/>
          <w:b w:val="false"/>
          <w:i w:val="false"/>
          <w:color w:val="000000"/>
          <w:sz w:val="28"/>
        </w:rPr>
        <w:t xml:space="preserve">
      1. Талғар ауданында қоғамдық тәртіпті қамтамасыз етуге қатысатын азаматтарды көтермелеудің түрлері мен тәртібін, сондай-ақ оларға ақшалай сыйақының мөлшері </w:t>
      </w:r>
      <w:r>
        <w:rPr>
          <w:rFonts w:ascii="Times New Roman"/>
          <w:b w:val="false"/>
          <w:i w:val="false"/>
          <w:color w:val="000000"/>
          <w:sz w:val="28"/>
        </w:rPr>
        <w:t>қосымшаға</w:t>
      </w:r>
      <w:r>
        <w:rPr>
          <w:rFonts w:ascii="Times New Roman"/>
          <w:b w:val="false"/>
          <w:i w:val="false"/>
          <w:color w:val="000000"/>
          <w:sz w:val="28"/>
        </w:rPr>
        <w:t xml:space="preserve"> сәйкес айқындалсын.</w:t>
      </w:r>
    </w:p>
    <w:bookmarkEnd w:id="1"/>
    <w:bookmarkStart w:name="z9" w:id="2"/>
    <w:p>
      <w:pPr>
        <w:spacing w:after="0"/>
        <w:ind w:left="0"/>
        <w:jc w:val="both"/>
      </w:pPr>
      <w:r>
        <w:rPr>
          <w:rFonts w:ascii="Times New Roman"/>
          <w:b w:val="false"/>
          <w:i w:val="false"/>
          <w:color w:val="000000"/>
          <w:sz w:val="28"/>
        </w:rPr>
        <w:t>
      2. "Талғар ауданы әкімінің аппараты" мемлекеттік мекемесі Қазақстан Республикасының заңнамасында белгіленген тәртіппен қамтамасыз етсін:</w:t>
      </w:r>
    </w:p>
    <w:bookmarkEnd w:id="2"/>
    <w:bookmarkStart w:name="z10" w:id="3"/>
    <w:p>
      <w:pPr>
        <w:spacing w:after="0"/>
        <w:ind w:left="0"/>
        <w:jc w:val="both"/>
      </w:pPr>
      <w:r>
        <w:rPr>
          <w:rFonts w:ascii="Times New Roman"/>
          <w:b w:val="false"/>
          <w:i w:val="false"/>
          <w:color w:val="000000"/>
          <w:sz w:val="28"/>
        </w:rPr>
        <w:t>
      1) осы қаулының Алматы облысы Әділет департаментінде мемлекеттік тіркелуін;</w:t>
      </w:r>
    </w:p>
    <w:bookmarkEnd w:id="3"/>
    <w:bookmarkStart w:name="z11" w:id="4"/>
    <w:p>
      <w:pPr>
        <w:spacing w:after="0"/>
        <w:ind w:left="0"/>
        <w:jc w:val="both"/>
      </w:pPr>
      <w:r>
        <w:rPr>
          <w:rFonts w:ascii="Times New Roman"/>
          <w:b w:val="false"/>
          <w:i w:val="false"/>
          <w:color w:val="000000"/>
          <w:sz w:val="28"/>
        </w:rPr>
        <w:t>
      2) осы қаулы мемлекеттік тіркелген күннен бастап күнтізбелік он күн ішінде оның қазақ және орыс тілдеріндегі қағаз және электронды түрдегі көшірмелерін Қазақстан Республикасының нормативтік құқықтық актілерінің электрондық бақылау банкіне енгізу және ресми жариялау үшін "Республикалық құқықтық ақпарат орталығы" шаруашылық жүргізу құқығындағы республикалық мемлекеттік кәсіпорнына жіберілуін;</w:t>
      </w:r>
    </w:p>
    <w:bookmarkEnd w:id="4"/>
    <w:bookmarkStart w:name="z12" w:id="5"/>
    <w:p>
      <w:pPr>
        <w:spacing w:after="0"/>
        <w:ind w:left="0"/>
        <w:jc w:val="both"/>
      </w:pPr>
      <w:r>
        <w:rPr>
          <w:rFonts w:ascii="Times New Roman"/>
          <w:b w:val="false"/>
          <w:i w:val="false"/>
          <w:color w:val="000000"/>
          <w:sz w:val="28"/>
        </w:rPr>
        <w:t>
      3) осы қаулыны мемлекеттік тіркелген күнінен кейін күнтізбелік он күн ішінде оның көшірмесін ресми жариялауға Талғар ауданының аумағында таратылатын мерзімді баспа басылымдарға жолдауын;</w:t>
      </w:r>
    </w:p>
    <w:bookmarkEnd w:id="5"/>
    <w:bookmarkStart w:name="z13" w:id="6"/>
    <w:p>
      <w:pPr>
        <w:spacing w:after="0"/>
        <w:ind w:left="0"/>
        <w:jc w:val="both"/>
      </w:pPr>
      <w:r>
        <w:rPr>
          <w:rFonts w:ascii="Times New Roman"/>
          <w:b w:val="false"/>
          <w:i w:val="false"/>
          <w:color w:val="000000"/>
          <w:sz w:val="28"/>
        </w:rPr>
        <w:t>
      4) осы қаулыны Талғар ауданы әкімдігінің интернет-ресурсында оның ресми жарияланғаннан кейін орналастырылуын.</w:t>
      </w:r>
    </w:p>
    <w:bookmarkEnd w:id="6"/>
    <w:bookmarkStart w:name="z14" w:id="7"/>
    <w:p>
      <w:pPr>
        <w:spacing w:after="0"/>
        <w:ind w:left="0"/>
        <w:jc w:val="both"/>
      </w:pPr>
      <w:r>
        <w:rPr>
          <w:rFonts w:ascii="Times New Roman"/>
          <w:b w:val="false"/>
          <w:i w:val="false"/>
          <w:color w:val="000000"/>
          <w:sz w:val="28"/>
        </w:rPr>
        <w:t>
      3. Осы қаулының орындалуын бақылау Талғар ауданы әкімінің орынбасары Ч.М.Мамановқа жүктелсін.</w:t>
      </w:r>
    </w:p>
    <w:bookmarkEnd w:id="7"/>
    <w:bookmarkStart w:name="z15" w:id="8"/>
    <w:p>
      <w:pPr>
        <w:spacing w:after="0"/>
        <w:ind w:left="0"/>
        <w:jc w:val="both"/>
      </w:pPr>
      <w:r>
        <w:rPr>
          <w:rFonts w:ascii="Times New Roman"/>
          <w:b w:val="false"/>
          <w:i w:val="false"/>
          <w:color w:val="000000"/>
          <w:sz w:val="28"/>
        </w:rPr>
        <w:t>
      4. Осы қаулы әділет органдарында мемлекеттік тіркелген күннен бастап күшіне енеді және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Талғар ауданының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Р.Садыкова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Талғар ауданы әкімдігінің 2017жылғы "07" 12 "Талғар ауданының қоғамдық тәртіпке қатысатын азаматтарды көтермелеудің түрлері мен тәртібін және оларға ақшалайсыйақының мөлшерін айқындау туралы"  № 12-784 қаулысына қосымша</w:t>
            </w:r>
          </w:p>
        </w:tc>
      </w:tr>
    </w:tbl>
    <w:bookmarkStart w:name="z18" w:id="9"/>
    <w:p>
      <w:pPr>
        <w:spacing w:after="0"/>
        <w:ind w:left="0"/>
        <w:jc w:val="left"/>
      </w:pPr>
      <w:r>
        <w:rPr>
          <w:rFonts w:ascii="Times New Roman"/>
          <w:b/>
          <w:i w:val="false"/>
          <w:color w:val="000000"/>
        </w:rPr>
        <w:t xml:space="preserve"> Талғар ауданындағы қоғамдық тәртіпті қамтамасыз етуге қатысатын азаматтарды көтермелеудің түрлері мен тәртібі және оларға ақшалай сыйақының мөлшері</w:t>
      </w:r>
    </w:p>
    <w:bookmarkEnd w:id="9"/>
    <w:bookmarkStart w:name="z19" w:id="10"/>
    <w:p>
      <w:pPr>
        <w:spacing w:after="0"/>
        <w:ind w:left="0"/>
        <w:jc w:val="both"/>
      </w:pPr>
      <w:r>
        <w:rPr>
          <w:rFonts w:ascii="Times New Roman"/>
          <w:b w:val="false"/>
          <w:i w:val="false"/>
          <w:color w:val="000000"/>
          <w:sz w:val="28"/>
        </w:rPr>
        <w:t>
      1. Қоғамдық тәртіпті қамтамасыз етуге қатысатын азаматтарды көтермелеудің түрлері:</w:t>
      </w:r>
    </w:p>
    <w:bookmarkEnd w:id="10"/>
    <w:bookmarkStart w:name="z20" w:id="11"/>
    <w:p>
      <w:pPr>
        <w:spacing w:after="0"/>
        <w:ind w:left="0"/>
        <w:jc w:val="both"/>
      </w:pPr>
      <w:r>
        <w:rPr>
          <w:rFonts w:ascii="Times New Roman"/>
          <w:b w:val="false"/>
          <w:i w:val="false"/>
          <w:color w:val="000000"/>
          <w:sz w:val="28"/>
        </w:rPr>
        <w:t>
      1) алғыс жариялау;</w:t>
      </w:r>
    </w:p>
    <w:bookmarkEnd w:id="11"/>
    <w:bookmarkStart w:name="z21" w:id="12"/>
    <w:p>
      <w:pPr>
        <w:spacing w:after="0"/>
        <w:ind w:left="0"/>
        <w:jc w:val="both"/>
      </w:pPr>
      <w:r>
        <w:rPr>
          <w:rFonts w:ascii="Times New Roman"/>
          <w:b w:val="false"/>
          <w:i w:val="false"/>
          <w:color w:val="000000"/>
          <w:sz w:val="28"/>
        </w:rPr>
        <w:t>
      2) граммотамен марапаттау;</w:t>
      </w:r>
    </w:p>
    <w:bookmarkEnd w:id="12"/>
    <w:bookmarkStart w:name="z22" w:id="13"/>
    <w:p>
      <w:pPr>
        <w:spacing w:after="0"/>
        <w:ind w:left="0"/>
        <w:jc w:val="both"/>
      </w:pPr>
      <w:r>
        <w:rPr>
          <w:rFonts w:ascii="Times New Roman"/>
          <w:b w:val="false"/>
          <w:i w:val="false"/>
          <w:color w:val="000000"/>
          <w:sz w:val="28"/>
        </w:rPr>
        <w:t>
      3) ақшалай сыйлықақы беру.</w:t>
      </w:r>
    </w:p>
    <w:bookmarkEnd w:id="13"/>
    <w:bookmarkStart w:name="z23" w:id="14"/>
    <w:p>
      <w:pPr>
        <w:spacing w:after="0"/>
        <w:ind w:left="0"/>
        <w:jc w:val="both"/>
      </w:pPr>
      <w:r>
        <w:rPr>
          <w:rFonts w:ascii="Times New Roman"/>
          <w:b w:val="false"/>
          <w:i w:val="false"/>
          <w:color w:val="000000"/>
          <w:sz w:val="28"/>
        </w:rPr>
        <w:t>
      2. Қоғамдық тәртіпті қамтамасыз етуге қатысатын азаматтарды көтермелеу мәселелерін Қоғамдық тәртіпті қамтамасыз етуге қатысатын азаматтарды көтермелеу жөніндегі аудандық комиссия (бұдан әрі-Комиссия) қарайды.</w:t>
      </w:r>
    </w:p>
    <w:bookmarkEnd w:id="14"/>
    <w:bookmarkStart w:name="z24" w:id="15"/>
    <w:p>
      <w:pPr>
        <w:spacing w:after="0"/>
        <w:ind w:left="0"/>
        <w:jc w:val="both"/>
      </w:pPr>
      <w:r>
        <w:rPr>
          <w:rFonts w:ascii="Times New Roman"/>
          <w:b w:val="false"/>
          <w:i w:val="false"/>
          <w:color w:val="000000"/>
          <w:sz w:val="28"/>
        </w:rPr>
        <w:t>
      3. Қоғамдық тәртіпті қамтамасыз етуге белсенді қатысатын азаматтарды көтермелеу туралы ұсынымды Комиссияға қарауға "Талғар аудандық ішкі істер басқармасы" мемлекеттік мекемесі (бұдан әрі – Талғар ауданының ІІБ) енгізеді.</w:t>
      </w:r>
    </w:p>
    <w:bookmarkEnd w:id="15"/>
    <w:bookmarkStart w:name="z25" w:id="16"/>
    <w:p>
      <w:pPr>
        <w:spacing w:after="0"/>
        <w:ind w:left="0"/>
        <w:jc w:val="both"/>
      </w:pPr>
      <w:r>
        <w:rPr>
          <w:rFonts w:ascii="Times New Roman"/>
          <w:b w:val="false"/>
          <w:i w:val="false"/>
          <w:color w:val="000000"/>
          <w:sz w:val="28"/>
        </w:rPr>
        <w:t>
      4. Комиссия қабылдайтын шешім көтермелеу үшін негіз болып табылады.</w:t>
      </w:r>
    </w:p>
    <w:bookmarkEnd w:id="16"/>
    <w:bookmarkStart w:name="z26" w:id="17"/>
    <w:p>
      <w:pPr>
        <w:spacing w:after="0"/>
        <w:ind w:left="0"/>
        <w:jc w:val="both"/>
      </w:pPr>
      <w:r>
        <w:rPr>
          <w:rFonts w:ascii="Times New Roman"/>
          <w:b w:val="false"/>
          <w:i w:val="false"/>
          <w:color w:val="000000"/>
          <w:sz w:val="28"/>
        </w:rPr>
        <w:t>
      5. Көтермелеу түрлерін, соның ішінде ақшалай сыйақы мөлшерін, көтермелеушінің қоғамдық тәртіпті қамтамасыз етуге қосқан үлесін ескере отыра, Комиссия белгілейді.</w:t>
      </w:r>
    </w:p>
    <w:bookmarkEnd w:id="17"/>
    <w:bookmarkStart w:name="z27" w:id="18"/>
    <w:p>
      <w:pPr>
        <w:spacing w:after="0"/>
        <w:ind w:left="0"/>
        <w:jc w:val="both"/>
      </w:pPr>
      <w:r>
        <w:rPr>
          <w:rFonts w:ascii="Times New Roman"/>
          <w:b w:val="false"/>
          <w:i w:val="false"/>
          <w:color w:val="000000"/>
          <w:sz w:val="28"/>
        </w:rPr>
        <w:t>
      6. Ақшалай сыйақыны төлеу және құнды сыйлықты алу үшін Комиссия қабылдайтын шешімге сәйкес, қосымша Талғар ауданының ІІБ бастығының бұйрығы шығарылады.</w:t>
      </w:r>
    </w:p>
    <w:bookmarkEnd w:id="1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