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cee5" w14:textId="8c4c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елді мекендерінің шекараларын (шектерін өзгерту туралы</w:t>
      </w:r>
    </w:p>
    <w:p>
      <w:pPr>
        <w:spacing w:after="0"/>
        <w:ind w:left="0"/>
        <w:jc w:val="both"/>
      </w:pPr>
      <w:r>
        <w:rPr>
          <w:rFonts w:ascii="Times New Roman"/>
          <w:b w:val="false"/>
          <w:i w:val="false"/>
          <w:color w:val="000000"/>
          <w:sz w:val="28"/>
        </w:rPr>
        <w:t>Алматы облысы Талғар аудандық мәслихатының 2017 жылғы 06 ақпандағы № 11-65 шешімі және Алматы облысы Талғар ауданы әкімдігінің 2017 жылғы 06 ақпандағы № 02-30 қаулысы. Алматы облысы Әділет департаментінде 2017 жылы 9 наурызда № 4120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Талғар аудандық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және Талғар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Талғар ауданының елді мекендерінің шекаралары (шектері) қоса беріліп отырған схемалық карталарға сәйкес өзгертілсін:</w:t>
      </w:r>
    </w:p>
    <w:bookmarkEnd w:id="1"/>
    <w:bookmarkStart w:name="z6" w:id="2"/>
    <w:p>
      <w:pPr>
        <w:spacing w:after="0"/>
        <w:ind w:left="0"/>
        <w:jc w:val="both"/>
      </w:pPr>
      <w:r>
        <w:rPr>
          <w:rFonts w:ascii="Times New Roman"/>
          <w:b w:val="false"/>
          <w:i w:val="false"/>
          <w:color w:val="000000"/>
          <w:sz w:val="28"/>
        </w:rPr>
        <w:t xml:space="preserve">
      1) Алатау ауылдық округі бойынша: </w:t>
      </w:r>
    </w:p>
    <w:bookmarkEnd w:id="2"/>
    <w:bookmarkStart w:name="z7" w:id="3"/>
    <w:p>
      <w:pPr>
        <w:spacing w:after="0"/>
        <w:ind w:left="0"/>
        <w:jc w:val="both"/>
      </w:pPr>
      <w:r>
        <w:rPr>
          <w:rFonts w:ascii="Times New Roman"/>
          <w:b w:val="false"/>
          <w:i w:val="false"/>
          <w:color w:val="000000"/>
          <w:sz w:val="28"/>
        </w:rPr>
        <w:t>
      Алмалық ауылының шекарасы (шегі) 148,1976 гектарға өзгертіліп, Алмалық ауылының жаңа шекарасының жалпы көлемі 175,1069 гектар болып белгіленсін;</w:t>
      </w:r>
    </w:p>
    <w:bookmarkEnd w:id="3"/>
    <w:bookmarkStart w:name="z8" w:id="4"/>
    <w:p>
      <w:pPr>
        <w:spacing w:after="0"/>
        <w:ind w:left="0"/>
        <w:jc w:val="both"/>
      </w:pPr>
      <w:r>
        <w:rPr>
          <w:rFonts w:ascii="Times New Roman"/>
          <w:b w:val="false"/>
          <w:i w:val="false"/>
          <w:color w:val="000000"/>
          <w:sz w:val="28"/>
        </w:rPr>
        <w:t>
      Алтындән ауылының шекарасы (шегі) 22,089 гектарға өзгертіліп, Алтындән ауылының жаңа шекарасының жалпы көлемі 33,4595 гектар болып белгіленсін;</w:t>
      </w:r>
    </w:p>
    <w:bookmarkEnd w:id="4"/>
    <w:bookmarkStart w:name="z9" w:id="5"/>
    <w:p>
      <w:pPr>
        <w:spacing w:after="0"/>
        <w:ind w:left="0"/>
        <w:jc w:val="both"/>
      </w:pPr>
      <w:r>
        <w:rPr>
          <w:rFonts w:ascii="Times New Roman"/>
          <w:b w:val="false"/>
          <w:i w:val="false"/>
          <w:color w:val="000000"/>
          <w:sz w:val="28"/>
        </w:rPr>
        <w:t xml:space="preserve">
      Амангелді ауылының шекарасы (шегі) 62,3965 гектарға өзгертіліп, Амангелді ауылының жаңа шекарасының жалпы көлемі 87,4421 гектар болып белгіленсін; </w:t>
      </w:r>
    </w:p>
    <w:bookmarkEnd w:id="5"/>
    <w:bookmarkStart w:name="z10" w:id="6"/>
    <w:p>
      <w:pPr>
        <w:spacing w:after="0"/>
        <w:ind w:left="0"/>
        <w:jc w:val="both"/>
      </w:pPr>
      <w:r>
        <w:rPr>
          <w:rFonts w:ascii="Times New Roman"/>
          <w:b w:val="false"/>
          <w:i w:val="false"/>
          <w:color w:val="000000"/>
          <w:sz w:val="28"/>
        </w:rPr>
        <w:t>
      Байбұлақ ауылының шекарасы (шегі) 111,3612 гектарға өзгертіліп, Байбұлақ ауылының жаңа шекарасының жалпы көлемі 212,8998 гектар болып белгіленсін:</w:t>
      </w:r>
    </w:p>
    <w:bookmarkEnd w:id="6"/>
    <w:bookmarkStart w:name="z11" w:id="7"/>
    <w:p>
      <w:pPr>
        <w:spacing w:after="0"/>
        <w:ind w:left="0"/>
        <w:jc w:val="both"/>
      </w:pPr>
      <w:r>
        <w:rPr>
          <w:rFonts w:ascii="Times New Roman"/>
          <w:b w:val="false"/>
          <w:i w:val="false"/>
          <w:color w:val="000000"/>
          <w:sz w:val="28"/>
        </w:rPr>
        <w:t>
      Береке ауылының шекарасы (шегі) 28,3488 гектарға өзгертіліп, Береке ауылының жаңа шекарасының жалпы көлемі 75,7700 гектар болып белгіленсін;</w:t>
      </w:r>
    </w:p>
    <w:bookmarkEnd w:id="7"/>
    <w:bookmarkStart w:name="z12" w:id="8"/>
    <w:p>
      <w:pPr>
        <w:spacing w:after="0"/>
        <w:ind w:left="0"/>
        <w:jc w:val="both"/>
      </w:pPr>
      <w:r>
        <w:rPr>
          <w:rFonts w:ascii="Times New Roman"/>
          <w:b w:val="false"/>
          <w:i w:val="false"/>
          <w:color w:val="000000"/>
          <w:sz w:val="28"/>
        </w:rPr>
        <w:t>
      Қызыл Қайрат ауылының шекарасы (шегі) 271,8901 гектарға өзгертіліп, Қызыл Қайрат ауылының жаңа шекарасының жалпы көлемі 476,9618 гектар болып белгіленсін;</w:t>
      </w:r>
    </w:p>
    <w:bookmarkEnd w:id="8"/>
    <w:bookmarkStart w:name="z13" w:id="9"/>
    <w:p>
      <w:pPr>
        <w:spacing w:after="0"/>
        <w:ind w:left="0"/>
        <w:jc w:val="both"/>
      </w:pPr>
      <w:r>
        <w:rPr>
          <w:rFonts w:ascii="Times New Roman"/>
          <w:b w:val="false"/>
          <w:i w:val="false"/>
          <w:color w:val="000000"/>
          <w:sz w:val="28"/>
        </w:rPr>
        <w:t>
      Рысқұлов ауылының шекарасы (шегі) 141,1876 гектарға өзгертіліп, Рысқұлов ауылының жаңа шекарасының жалпы көлемі 296,0000 гектар болып белгіленсін;</w:t>
      </w:r>
    </w:p>
    <w:bookmarkEnd w:id="9"/>
    <w:bookmarkStart w:name="z14" w:id="10"/>
    <w:p>
      <w:pPr>
        <w:spacing w:after="0"/>
        <w:ind w:left="0"/>
        <w:jc w:val="both"/>
      </w:pPr>
      <w:r>
        <w:rPr>
          <w:rFonts w:ascii="Times New Roman"/>
          <w:b w:val="false"/>
          <w:i w:val="false"/>
          <w:color w:val="000000"/>
          <w:sz w:val="28"/>
        </w:rPr>
        <w:t xml:space="preserve">
      Шымбұлақ ауылының шекарасы (шегі) 23,9638 гектарға өзгертіліп, Шымбұлақ ауылының жаңа шекарасының жалпы көлемі 49,0188 гектар болып белгіленсін; </w:t>
      </w:r>
    </w:p>
    <w:bookmarkEnd w:id="10"/>
    <w:bookmarkStart w:name="z15" w:id="11"/>
    <w:p>
      <w:pPr>
        <w:spacing w:after="0"/>
        <w:ind w:left="0"/>
        <w:jc w:val="both"/>
      </w:pPr>
      <w:r>
        <w:rPr>
          <w:rFonts w:ascii="Times New Roman"/>
          <w:b w:val="false"/>
          <w:i w:val="false"/>
          <w:color w:val="000000"/>
          <w:sz w:val="28"/>
        </w:rPr>
        <w:t xml:space="preserve">
      2) Бесағаш ауылдық округі бойынша: </w:t>
      </w:r>
    </w:p>
    <w:bookmarkEnd w:id="11"/>
    <w:bookmarkStart w:name="z16" w:id="12"/>
    <w:p>
      <w:pPr>
        <w:spacing w:after="0"/>
        <w:ind w:left="0"/>
        <w:jc w:val="both"/>
      </w:pPr>
      <w:r>
        <w:rPr>
          <w:rFonts w:ascii="Times New Roman"/>
          <w:b w:val="false"/>
          <w:i w:val="false"/>
          <w:color w:val="000000"/>
          <w:sz w:val="28"/>
        </w:rPr>
        <w:t>
      Акбұлақ ауылының шекарасы (шегі) 15,176 гектарға өзгертіліп, Акбұлақ ауылының жаңа шекарасының жалпы көлемі 20,4000 гектар болып белгіленсін;</w:t>
      </w:r>
    </w:p>
    <w:bookmarkEnd w:id="12"/>
    <w:bookmarkStart w:name="z17" w:id="13"/>
    <w:p>
      <w:pPr>
        <w:spacing w:after="0"/>
        <w:ind w:left="0"/>
        <w:jc w:val="both"/>
      </w:pPr>
      <w:r>
        <w:rPr>
          <w:rFonts w:ascii="Times New Roman"/>
          <w:b w:val="false"/>
          <w:i w:val="false"/>
          <w:color w:val="000000"/>
          <w:sz w:val="28"/>
        </w:rPr>
        <w:t xml:space="preserve">
      Бесағаш ауылының шекарасы (шегі) 774,8151 гектарға өзгертіліп, Бесағаш ауылының жаңа шекарасының жалпы көлемі 1328,5466 гектар болып белгіленсін; </w:t>
      </w:r>
    </w:p>
    <w:bookmarkEnd w:id="13"/>
    <w:bookmarkStart w:name="z18" w:id="14"/>
    <w:p>
      <w:pPr>
        <w:spacing w:after="0"/>
        <w:ind w:left="0"/>
        <w:jc w:val="both"/>
      </w:pPr>
      <w:r>
        <w:rPr>
          <w:rFonts w:ascii="Times New Roman"/>
          <w:b w:val="false"/>
          <w:i w:val="false"/>
          <w:color w:val="000000"/>
          <w:sz w:val="28"/>
        </w:rPr>
        <w:t>
      3) Бесқайнар ауылдық округі бойынша:</w:t>
      </w:r>
    </w:p>
    <w:bookmarkEnd w:id="14"/>
    <w:bookmarkStart w:name="z19" w:id="15"/>
    <w:p>
      <w:pPr>
        <w:spacing w:after="0"/>
        <w:ind w:left="0"/>
        <w:jc w:val="both"/>
      </w:pPr>
      <w:r>
        <w:rPr>
          <w:rFonts w:ascii="Times New Roman"/>
          <w:b w:val="false"/>
          <w:i w:val="false"/>
          <w:color w:val="000000"/>
          <w:sz w:val="28"/>
        </w:rPr>
        <w:t>
      Бесқайнар ауылының шекарасы (шегі) 152,64 гектарға өзгертіліп, Бесқайнар ауылының жаңа шекарасының жалпы көлемі 260,0000 гектар болып белгіленсін;</w:t>
      </w:r>
    </w:p>
    <w:bookmarkEnd w:id="15"/>
    <w:bookmarkStart w:name="z20" w:id="16"/>
    <w:p>
      <w:pPr>
        <w:spacing w:after="0"/>
        <w:ind w:left="0"/>
        <w:jc w:val="both"/>
      </w:pPr>
      <w:r>
        <w:rPr>
          <w:rFonts w:ascii="Times New Roman"/>
          <w:b w:val="false"/>
          <w:i w:val="false"/>
          <w:color w:val="000000"/>
          <w:sz w:val="28"/>
        </w:rPr>
        <w:t>
      Қотырбұлақ ауылының шекарасы (шегі) 24,8817 гектарға өзгертіліп, Қотырбұлақ ауылының жаңа шекарасының жалпы көлемі 34,5000 гектар болып белгіленсін;</w:t>
      </w:r>
    </w:p>
    <w:bookmarkEnd w:id="16"/>
    <w:bookmarkStart w:name="z21" w:id="17"/>
    <w:p>
      <w:pPr>
        <w:spacing w:after="0"/>
        <w:ind w:left="0"/>
        <w:jc w:val="both"/>
      </w:pPr>
      <w:r>
        <w:rPr>
          <w:rFonts w:ascii="Times New Roman"/>
          <w:b w:val="false"/>
          <w:i w:val="false"/>
          <w:color w:val="000000"/>
          <w:sz w:val="28"/>
        </w:rPr>
        <w:t>
      4) Белбұлақ ауылдық округі бойынша:</w:t>
      </w:r>
    </w:p>
    <w:bookmarkEnd w:id="17"/>
    <w:bookmarkStart w:name="z22" w:id="18"/>
    <w:p>
      <w:pPr>
        <w:spacing w:after="0"/>
        <w:ind w:left="0"/>
        <w:jc w:val="both"/>
      </w:pPr>
      <w:r>
        <w:rPr>
          <w:rFonts w:ascii="Times New Roman"/>
          <w:b w:val="false"/>
          <w:i w:val="false"/>
          <w:color w:val="000000"/>
          <w:sz w:val="28"/>
        </w:rPr>
        <w:t xml:space="preserve">
      Белбұлақ ауылының шекарасы (шегі) 525,0978 гектарға өзгертіліп, Белбұлақ ауылының жаңа шекарасының жалпы көлемі 953,0614 гектар болып белгіленсін; </w:t>
      </w:r>
    </w:p>
    <w:bookmarkEnd w:id="18"/>
    <w:bookmarkStart w:name="z23" w:id="19"/>
    <w:p>
      <w:pPr>
        <w:spacing w:after="0"/>
        <w:ind w:left="0"/>
        <w:jc w:val="both"/>
      </w:pPr>
      <w:r>
        <w:rPr>
          <w:rFonts w:ascii="Times New Roman"/>
          <w:b w:val="false"/>
          <w:i w:val="false"/>
          <w:color w:val="000000"/>
          <w:sz w:val="28"/>
        </w:rPr>
        <w:t xml:space="preserve">
      Бірлік ауылының шекарасы (шегі) 244,9589 гектарға өзгертіліп, Бірлік ауылының жаңа шекарасының жалпы көлемі 366,3045 гектар болып белгіленсін; </w:t>
      </w:r>
    </w:p>
    <w:bookmarkEnd w:id="19"/>
    <w:bookmarkStart w:name="z24" w:id="20"/>
    <w:p>
      <w:pPr>
        <w:spacing w:after="0"/>
        <w:ind w:left="0"/>
        <w:jc w:val="both"/>
      </w:pPr>
      <w:r>
        <w:rPr>
          <w:rFonts w:ascii="Times New Roman"/>
          <w:b w:val="false"/>
          <w:i w:val="false"/>
          <w:color w:val="000000"/>
          <w:sz w:val="28"/>
        </w:rPr>
        <w:t xml:space="preserve">
      Талдыбұлақ ауылының шекарасы (шегі) 236,1852 гектарға өзгертіліп, Талдыбұлақ ауылының жаңа шекарасының жалпы көлемі 408,0373 гектар болып белгіленсін; </w:t>
      </w:r>
    </w:p>
    <w:bookmarkEnd w:id="20"/>
    <w:bookmarkStart w:name="z25" w:id="21"/>
    <w:p>
      <w:pPr>
        <w:spacing w:after="0"/>
        <w:ind w:left="0"/>
        <w:jc w:val="both"/>
      </w:pPr>
      <w:r>
        <w:rPr>
          <w:rFonts w:ascii="Times New Roman"/>
          <w:b w:val="false"/>
          <w:i w:val="false"/>
          <w:color w:val="000000"/>
          <w:sz w:val="28"/>
        </w:rPr>
        <w:t xml:space="preserve">
      5) Гүлдала ауылдық округі бойынша: </w:t>
      </w:r>
    </w:p>
    <w:bookmarkEnd w:id="21"/>
    <w:bookmarkStart w:name="z26" w:id="22"/>
    <w:p>
      <w:pPr>
        <w:spacing w:after="0"/>
        <w:ind w:left="0"/>
        <w:jc w:val="both"/>
      </w:pPr>
      <w:r>
        <w:rPr>
          <w:rFonts w:ascii="Times New Roman"/>
          <w:b w:val="false"/>
          <w:i w:val="false"/>
          <w:color w:val="000000"/>
          <w:sz w:val="28"/>
        </w:rPr>
        <w:t>
      Гүлдала ауылының шекарасы (шегі) 104,8787 гектарға өзгертіліп, Гүлдала ауылының жаңа шекарасының жалпы көлемі 339,9000 гектар болып белгіленсін;</w:t>
      </w:r>
    </w:p>
    <w:bookmarkEnd w:id="22"/>
    <w:bookmarkStart w:name="z27" w:id="23"/>
    <w:p>
      <w:pPr>
        <w:spacing w:after="0"/>
        <w:ind w:left="0"/>
        <w:jc w:val="both"/>
      </w:pPr>
      <w:r>
        <w:rPr>
          <w:rFonts w:ascii="Times New Roman"/>
          <w:b w:val="false"/>
          <w:i w:val="false"/>
          <w:color w:val="000000"/>
          <w:sz w:val="28"/>
        </w:rPr>
        <w:t xml:space="preserve">
      Кіші Байсерке ауылының шекарасы (шегі) 167,9873 гектарға өзгертіліп, Кіші Байсерке ауылының жаңа шекарасының жалпы көлемі 227,0000 гектар болып белгіленсін; </w:t>
      </w:r>
    </w:p>
    <w:bookmarkEnd w:id="23"/>
    <w:p>
      <w:pPr>
        <w:spacing w:after="0"/>
        <w:ind w:left="0"/>
        <w:jc w:val="both"/>
      </w:pPr>
      <w:r>
        <w:rPr>
          <w:rFonts w:ascii="Times New Roman"/>
          <w:b w:val="false"/>
          <w:i w:val="false"/>
          <w:color w:val="000000"/>
          <w:sz w:val="28"/>
        </w:rPr>
        <w:t>
      Жаңа Қуат ауылының шекарасы (шегі) жалпы көлемі 472,0234 гектар болып белгіленсін;</w:t>
      </w:r>
    </w:p>
    <w:bookmarkStart w:name="z28" w:id="24"/>
    <w:p>
      <w:pPr>
        <w:spacing w:after="0"/>
        <w:ind w:left="0"/>
        <w:jc w:val="both"/>
      </w:pPr>
      <w:r>
        <w:rPr>
          <w:rFonts w:ascii="Times New Roman"/>
          <w:b w:val="false"/>
          <w:i w:val="false"/>
          <w:color w:val="000000"/>
          <w:sz w:val="28"/>
        </w:rPr>
        <w:t>
      6) Қайнар ауылдық округі бойынша:</w:t>
      </w:r>
    </w:p>
    <w:bookmarkEnd w:id="24"/>
    <w:bookmarkStart w:name="z29" w:id="25"/>
    <w:p>
      <w:pPr>
        <w:spacing w:after="0"/>
        <w:ind w:left="0"/>
        <w:jc w:val="both"/>
      </w:pPr>
      <w:r>
        <w:rPr>
          <w:rFonts w:ascii="Times New Roman"/>
          <w:b w:val="false"/>
          <w:i w:val="false"/>
          <w:color w:val="000000"/>
          <w:sz w:val="28"/>
        </w:rPr>
        <w:t>
      Дәулет ауылының шекарасы (шегі) 119,545 гектарға өзгертіліп, Дәулет ауылының жаңа шекарасының жалпы көлемі 274,6000 гектар болып белгіленсін;</w:t>
      </w:r>
    </w:p>
    <w:bookmarkEnd w:id="25"/>
    <w:bookmarkStart w:name="z30" w:id="26"/>
    <w:p>
      <w:pPr>
        <w:spacing w:after="0"/>
        <w:ind w:left="0"/>
        <w:jc w:val="both"/>
      </w:pPr>
      <w:r>
        <w:rPr>
          <w:rFonts w:ascii="Times New Roman"/>
          <w:b w:val="false"/>
          <w:i w:val="false"/>
          <w:color w:val="000000"/>
          <w:sz w:val="28"/>
        </w:rPr>
        <w:t>
      Достық ауылының шекарасы (шегі) 18,7675 гектарға өзгертіліп, Достық ауылының жаңа шекарасының жалпы көлемі 30,9135 гектар болып белгіленсін;</w:t>
      </w:r>
    </w:p>
    <w:bookmarkEnd w:id="26"/>
    <w:bookmarkStart w:name="z31" w:id="27"/>
    <w:p>
      <w:pPr>
        <w:spacing w:after="0"/>
        <w:ind w:left="0"/>
        <w:jc w:val="both"/>
      </w:pPr>
      <w:r>
        <w:rPr>
          <w:rFonts w:ascii="Times New Roman"/>
          <w:b w:val="false"/>
          <w:i w:val="false"/>
          <w:color w:val="000000"/>
          <w:sz w:val="28"/>
        </w:rPr>
        <w:t>
      Еламан ауылының шекарасы (шегі) 22,917 гектарға өзгертіліп, Еламан ауылының жаңа шекарасының жалпы көлемі 156,4000 гектар болып белгіленсін;</w:t>
      </w:r>
    </w:p>
    <w:bookmarkEnd w:id="27"/>
    <w:bookmarkStart w:name="z32" w:id="28"/>
    <w:p>
      <w:pPr>
        <w:spacing w:after="0"/>
        <w:ind w:left="0"/>
        <w:jc w:val="both"/>
      </w:pPr>
      <w:r>
        <w:rPr>
          <w:rFonts w:ascii="Times New Roman"/>
          <w:b w:val="false"/>
          <w:i w:val="false"/>
          <w:color w:val="000000"/>
          <w:sz w:val="28"/>
        </w:rPr>
        <w:t xml:space="preserve">
      Еркін ауылының шекарасы (шегі) 103,2861 гектарға өзгертіліп, Еркін ауылының жаңа шекарасының жалпы көлемі 198,2231 гектар болып белгіленсін; </w:t>
      </w:r>
    </w:p>
    <w:bookmarkEnd w:id="28"/>
    <w:bookmarkStart w:name="z33" w:id="29"/>
    <w:p>
      <w:pPr>
        <w:spacing w:after="0"/>
        <w:ind w:left="0"/>
        <w:jc w:val="both"/>
      </w:pPr>
      <w:r>
        <w:rPr>
          <w:rFonts w:ascii="Times New Roman"/>
          <w:b w:val="false"/>
          <w:i w:val="false"/>
          <w:color w:val="000000"/>
          <w:sz w:val="28"/>
        </w:rPr>
        <w:t>
      Жаңалық ауылының шекарасы (шегі) 423,4114 гектарға өзгертіліп, Жаңалық ауылының жаңа шекарасының жалпы көлемі 658,6000 гектар болып белгіленсін;</w:t>
      </w:r>
    </w:p>
    <w:bookmarkEnd w:id="29"/>
    <w:bookmarkStart w:name="z34" w:id="30"/>
    <w:p>
      <w:pPr>
        <w:spacing w:after="0"/>
        <w:ind w:left="0"/>
        <w:jc w:val="both"/>
      </w:pPr>
      <w:r>
        <w:rPr>
          <w:rFonts w:ascii="Times New Roman"/>
          <w:b w:val="false"/>
          <w:i w:val="false"/>
          <w:color w:val="000000"/>
          <w:sz w:val="28"/>
        </w:rPr>
        <w:t>
      Жалқамыс ауылының шекарасы (шегі) 23,5714 гектарға өзгертіліп, Жалқамыс ауылының жаңа шекарасының жалпы көлемі 386,1314 гектар болып белгіленсін;</w:t>
      </w:r>
    </w:p>
    <w:bookmarkEnd w:id="30"/>
    <w:bookmarkStart w:name="z35" w:id="31"/>
    <w:p>
      <w:pPr>
        <w:spacing w:after="0"/>
        <w:ind w:left="0"/>
        <w:jc w:val="both"/>
      </w:pPr>
      <w:r>
        <w:rPr>
          <w:rFonts w:ascii="Times New Roman"/>
          <w:b w:val="false"/>
          <w:i w:val="false"/>
          <w:color w:val="000000"/>
          <w:sz w:val="28"/>
        </w:rPr>
        <w:t>
      Көктал ауылының шекарасы (шегі) 26,6243 гектарға өзгертіліп, Көктал ауылының жаңа шекарасының жалпы көлемі 305,0557 гектар болып белгіленсін;</w:t>
      </w:r>
    </w:p>
    <w:bookmarkEnd w:id="31"/>
    <w:bookmarkStart w:name="z36" w:id="32"/>
    <w:p>
      <w:pPr>
        <w:spacing w:after="0"/>
        <w:ind w:left="0"/>
        <w:jc w:val="both"/>
      </w:pPr>
      <w:r>
        <w:rPr>
          <w:rFonts w:ascii="Times New Roman"/>
          <w:b w:val="false"/>
          <w:i w:val="false"/>
          <w:color w:val="000000"/>
          <w:sz w:val="28"/>
        </w:rPr>
        <w:t>
      Қайнар ауылының шекарасы (шегі) 162,5041 гектарға өзгертіліп, Қайнар ауылының жаңа шекарасының жалпы көлемі 188,1000 гектар болып белгіленсін;</w:t>
      </w:r>
    </w:p>
    <w:bookmarkEnd w:id="32"/>
    <w:bookmarkStart w:name="z37" w:id="33"/>
    <w:p>
      <w:pPr>
        <w:spacing w:after="0"/>
        <w:ind w:left="0"/>
        <w:jc w:val="both"/>
      </w:pPr>
      <w:r>
        <w:rPr>
          <w:rFonts w:ascii="Times New Roman"/>
          <w:b w:val="false"/>
          <w:i w:val="false"/>
          <w:color w:val="000000"/>
          <w:sz w:val="28"/>
        </w:rPr>
        <w:t>
      Сақтан ауылының шекарасы (шегі) 16,3695 гектарға өзгертіліп, Сақтан ауылының жаңа шекарасының жалпы көлемі 20,5000 гектар болып белгіленсін;</w:t>
      </w:r>
    </w:p>
    <w:bookmarkEnd w:id="33"/>
    <w:bookmarkStart w:name="z38" w:id="34"/>
    <w:p>
      <w:pPr>
        <w:spacing w:after="0"/>
        <w:ind w:left="0"/>
        <w:jc w:val="both"/>
      </w:pPr>
      <w:r>
        <w:rPr>
          <w:rFonts w:ascii="Times New Roman"/>
          <w:b w:val="false"/>
          <w:i w:val="false"/>
          <w:color w:val="000000"/>
          <w:sz w:val="28"/>
        </w:rPr>
        <w:t>
      Тереңқара ауылының шекарасы (шегі) 67,9061 гектарға өзгертіліп, Тереңқара ауылының жаңа шекарасының жалпы көлемі 134,4061 гектар болып белгіленсін;</w:t>
      </w:r>
    </w:p>
    <w:bookmarkEnd w:id="34"/>
    <w:bookmarkStart w:name="z42" w:id="35"/>
    <w:p>
      <w:pPr>
        <w:spacing w:after="0"/>
        <w:ind w:left="0"/>
        <w:jc w:val="both"/>
      </w:pPr>
      <w:r>
        <w:rPr>
          <w:rFonts w:ascii="Times New Roman"/>
          <w:b w:val="false"/>
          <w:i w:val="false"/>
          <w:color w:val="000000"/>
          <w:sz w:val="28"/>
        </w:rPr>
        <w:t>
      7) Кеңдала ауылдық округі бойынша:</w:t>
      </w:r>
    </w:p>
    <w:bookmarkEnd w:id="35"/>
    <w:p>
      <w:pPr>
        <w:spacing w:after="0"/>
        <w:ind w:left="0"/>
        <w:jc w:val="both"/>
      </w:pPr>
      <w:r>
        <w:rPr>
          <w:rFonts w:ascii="Times New Roman"/>
          <w:b w:val="false"/>
          <w:i w:val="false"/>
          <w:color w:val="000000"/>
          <w:sz w:val="28"/>
        </w:rPr>
        <w:t>
      Ақдала ауылының шекарасы (шегі) 385,3277 гектарға өзгертіліп, Ақдала ауылының жаңа шекарасының жалпы көлемі 735,4277 гектар болып белгіленсін;</w:t>
      </w:r>
    </w:p>
    <w:p>
      <w:pPr>
        <w:spacing w:after="0"/>
        <w:ind w:left="0"/>
        <w:jc w:val="both"/>
      </w:pPr>
      <w:r>
        <w:rPr>
          <w:rFonts w:ascii="Times New Roman"/>
          <w:b w:val="false"/>
          <w:i w:val="false"/>
          <w:color w:val="000000"/>
          <w:sz w:val="28"/>
        </w:rPr>
        <w:t>
      Еңбекші ауылының шекарасы (шегі) 157,4404 гектарға өзгертіліп, Еңбекші ауылының жаңа шекарасының жалпы көлемі 208,5000 гектар болып белгіленсін;</w:t>
      </w:r>
    </w:p>
    <w:p>
      <w:pPr>
        <w:spacing w:after="0"/>
        <w:ind w:left="0"/>
        <w:jc w:val="both"/>
      </w:pPr>
      <w:r>
        <w:rPr>
          <w:rFonts w:ascii="Times New Roman"/>
          <w:b w:val="false"/>
          <w:i w:val="false"/>
          <w:color w:val="000000"/>
          <w:sz w:val="28"/>
        </w:rPr>
        <w:t>
      Кеңдала ауылының шекарасы (шегі) 277,1211 гектарға өзгертіліп, Кеңдала ауылының жаңа шекарасының жалпы көлемі 557,1496 гектар болып белгіленсін;</w:t>
      </w:r>
    </w:p>
    <w:p>
      <w:pPr>
        <w:spacing w:after="0"/>
        <w:ind w:left="0"/>
        <w:jc w:val="both"/>
      </w:pPr>
      <w:r>
        <w:rPr>
          <w:rFonts w:ascii="Times New Roman"/>
          <w:b w:val="false"/>
          <w:i w:val="false"/>
          <w:color w:val="000000"/>
          <w:sz w:val="28"/>
        </w:rPr>
        <w:t>
      Ақтас ауылының шекарасы (шегі) жалпы көлемі 285,3616 гектар болып белгіленсін.</w:t>
      </w:r>
    </w:p>
    <w:bookmarkStart w:name="z43" w:id="36"/>
    <w:p>
      <w:pPr>
        <w:spacing w:after="0"/>
        <w:ind w:left="0"/>
        <w:jc w:val="both"/>
      </w:pPr>
      <w:r>
        <w:rPr>
          <w:rFonts w:ascii="Times New Roman"/>
          <w:b w:val="false"/>
          <w:i w:val="false"/>
          <w:color w:val="000000"/>
          <w:sz w:val="28"/>
        </w:rPr>
        <w:t>
      8) Нұра ауылдық округі бойынша:</w:t>
      </w:r>
    </w:p>
    <w:bookmarkEnd w:id="36"/>
    <w:bookmarkStart w:name="z44" w:id="37"/>
    <w:p>
      <w:pPr>
        <w:spacing w:after="0"/>
        <w:ind w:left="0"/>
        <w:jc w:val="both"/>
      </w:pPr>
      <w:r>
        <w:rPr>
          <w:rFonts w:ascii="Times New Roman"/>
          <w:b w:val="false"/>
          <w:i w:val="false"/>
          <w:color w:val="000000"/>
          <w:sz w:val="28"/>
        </w:rPr>
        <w:t>
      Нұра ауылының шекарасы (шегі) 387,2481 гектарға өзгертіліп, Нұра ауылының жаңа шекарасының жалпы көлемі 689,8000 гектар болып белгіленсін;</w:t>
      </w:r>
    </w:p>
    <w:bookmarkEnd w:id="37"/>
    <w:bookmarkStart w:name="z45" w:id="38"/>
    <w:p>
      <w:pPr>
        <w:spacing w:after="0"/>
        <w:ind w:left="0"/>
        <w:jc w:val="both"/>
      </w:pPr>
      <w:r>
        <w:rPr>
          <w:rFonts w:ascii="Times New Roman"/>
          <w:b w:val="false"/>
          <w:i w:val="false"/>
          <w:color w:val="000000"/>
          <w:sz w:val="28"/>
        </w:rPr>
        <w:t>
      Өстемір ауылының шекарасы (шегі) 100,59 гектарға өзгертіліп, Өстемір ауылының жаңа шекарасының жалпы көлемі 394,6000 гектар болып белгіленсін;</w:t>
      </w:r>
    </w:p>
    <w:bookmarkEnd w:id="38"/>
    <w:bookmarkStart w:name="z46" w:id="39"/>
    <w:p>
      <w:pPr>
        <w:spacing w:after="0"/>
        <w:ind w:left="0"/>
        <w:jc w:val="both"/>
      </w:pPr>
      <w:r>
        <w:rPr>
          <w:rFonts w:ascii="Times New Roman"/>
          <w:b w:val="false"/>
          <w:i w:val="false"/>
          <w:color w:val="000000"/>
          <w:sz w:val="28"/>
        </w:rPr>
        <w:t>
      Туғанбай ауылының шекарасы (шегі) 246,8120 гектарға өзгертіліп, Туғанбай ауылының жаңа шекарасының жалпы көлемі 530,7000 гектар болып белгіленсін;</w:t>
      </w:r>
    </w:p>
    <w:bookmarkEnd w:id="39"/>
    <w:bookmarkStart w:name="z47" w:id="40"/>
    <w:p>
      <w:pPr>
        <w:spacing w:after="0"/>
        <w:ind w:left="0"/>
        <w:jc w:val="both"/>
      </w:pPr>
      <w:r>
        <w:rPr>
          <w:rFonts w:ascii="Times New Roman"/>
          <w:b w:val="false"/>
          <w:i w:val="false"/>
          <w:color w:val="000000"/>
          <w:sz w:val="28"/>
        </w:rPr>
        <w:t>
      9) Панфилов ауылдық округі бойынша:</w:t>
      </w:r>
    </w:p>
    <w:bookmarkEnd w:id="40"/>
    <w:bookmarkStart w:name="z48" w:id="41"/>
    <w:p>
      <w:pPr>
        <w:spacing w:after="0"/>
        <w:ind w:left="0"/>
        <w:jc w:val="both"/>
      </w:pPr>
      <w:r>
        <w:rPr>
          <w:rFonts w:ascii="Times New Roman"/>
          <w:b w:val="false"/>
          <w:i w:val="false"/>
          <w:color w:val="000000"/>
          <w:sz w:val="28"/>
        </w:rPr>
        <w:t>
      Арқабай ауылының шекарасы (шегі) 71,8775 гектарға өзгертіліп, Арқабай ауылының жаңа шекарасының жалпы көлемі 109,8000 гектар болып белгіленсін;</w:t>
      </w:r>
    </w:p>
    <w:bookmarkEnd w:id="41"/>
    <w:bookmarkStart w:name="z49" w:id="42"/>
    <w:p>
      <w:pPr>
        <w:spacing w:after="0"/>
        <w:ind w:left="0"/>
        <w:jc w:val="both"/>
      </w:pPr>
      <w:r>
        <w:rPr>
          <w:rFonts w:ascii="Times New Roman"/>
          <w:b w:val="false"/>
          <w:i w:val="false"/>
          <w:color w:val="000000"/>
          <w:sz w:val="28"/>
        </w:rPr>
        <w:t>
      Каменное плато ауылының шекарасы (шегі) 0,1589 гектарға өзгертіліп, Каменное плато ауылының жаңа шекарасының жалпы көлемі 8,1000 гектар болып белгіленсін;</w:t>
      </w:r>
    </w:p>
    <w:bookmarkEnd w:id="42"/>
    <w:bookmarkStart w:name="z50" w:id="43"/>
    <w:p>
      <w:pPr>
        <w:spacing w:after="0"/>
        <w:ind w:left="0"/>
        <w:jc w:val="both"/>
      </w:pPr>
      <w:r>
        <w:rPr>
          <w:rFonts w:ascii="Times New Roman"/>
          <w:b w:val="false"/>
          <w:i w:val="false"/>
          <w:color w:val="000000"/>
          <w:sz w:val="28"/>
        </w:rPr>
        <w:t>
      Қарабұлақ ауылының шекарасы (шегі) 174,2285 гектарға өзгертіліп, Қарабұлақ ауылының жаңа шекарасының жалпы көлемі 397,2227 гектар болып белгіленсін;</w:t>
      </w:r>
    </w:p>
    <w:bookmarkEnd w:id="43"/>
    <w:bookmarkStart w:name="z51" w:id="44"/>
    <w:p>
      <w:pPr>
        <w:spacing w:after="0"/>
        <w:ind w:left="0"/>
        <w:jc w:val="both"/>
      </w:pPr>
      <w:r>
        <w:rPr>
          <w:rFonts w:ascii="Times New Roman"/>
          <w:b w:val="false"/>
          <w:i w:val="false"/>
          <w:color w:val="000000"/>
          <w:sz w:val="28"/>
        </w:rPr>
        <w:t>
      Жібек жолы ауылының шекарасы (шегі) 238,6276 гектарға өзгертіліп, Жібек жолы ауылының жаңа шекарасының жалпы көлемі 810,0756 гектар болып белгіленсін;</w:t>
      </w:r>
    </w:p>
    <w:bookmarkEnd w:id="44"/>
    <w:bookmarkStart w:name="z52" w:id="45"/>
    <w:p>
      <w:pPr>
        <w:spacing w:after="0"/>
        <w:ind w:left="0"/>
        <w:jc w:val="both"/>
      </w:pPr>
      <w:r>
        <w:rPr>
          <w:rFonts w:ascii="Times New Roman"/>
          <w:b w:val="false"/>
          <w:i w:val="false"/>
          <w:color w:val="000000"/>
          <w:sz w:val="28"/>
        </w:rPr>
        <w:t>
      Панфилов ауылының шекарасы (шегі) 950 гектарға өзгертіліп, Панфилов ауылының жаңа шекарасының жалпы көлемі 1434,0595 гектар болып белгіленсін;</w:t>
      </w:r>
    </w:p>
    <w:bookmarkEnd w:id="45"/>
    <w:bookmarkStart w:name="z53" w:id="46"/>
    <w:p>
      <w:pPr>
        <w:spacing w:after="0"/>
        <w:ind w:left="0"/>
        <w:jc w:val="both"/>
      </w:pPr>
      <w:r>
        <w:rPr>
          <w:rFonts w:ascii="Times New Roman"/>
          <w:b w:val="false"/>
          <w:i w:val="false"/>
          <w:color w:val="000000"/>
          <w:sz w:val="28"/>
        </w:rPr>
        <w:t>
      Төңкеріс ауылының шекарасы (шегі) 94,7355 гектарға өзгертіліп, Төңкеріс ауылының жаңа шекарасының жалпы көлемі 171,0043 гектар болып белгіленсін;</w:t>
      </w:r>
    </w:p>
    <w:bookmarkEnd w:id="46"/>
    <w:bookmarkStart w:name="z54" w:id="47"/>
    <w:p>
      <w:pPr>
        <w:spacing w:after="0"/>
        <w:ind w:left="0"/>
        <w:jc w:val="both"/>
      </w:pPr>
      <w:r>
        <w:rPr>
          <w:rFonts w:ascii="Times New Roman"/>
          <w:b w:val="false"/>
          <w:i w:val="false"/>
          <w:color w:val="000000"/>
          <w:sz w:val="28"/>
        </w:rPr>
        <w:t>
      Түзусай ауылының шекарасы (шегі) 26,4934 гектарға өзгертіліп, Түзусай ауылының жаңа шекарасының жалпы көлемі 65,8000 гектар болып белгіленсін;</w:t>
      </w:r>
    </w:p>
    <w:bookmarkEnd w:id="47"/>
    <w:bookmarkStart w:name="z55" w:id="48"/>
    <w:p>
      <w:pPr>
        <w:spacing w:after="0"/>
        <w:ind w:left="0"/>
        <w:jc w:val="both"/>
      </w:pPr>
      <w:r>
        <w:rPr>
          <w:rFonts w:ascii="Times New Roman"/>
          <w:b w:val="false"/>
          <w:i w:val="false"/>
          <w:color w:val="000000"/>
          <w:sz w:val="28"/>
        </w:rPr>
        <w:t>
      10) Тұздыбастау ауылдық округі Тұздыбастау ауылының шекарасы (шегі) 355,8249 гектарға өзгертіліп, Тұздыбастау ауылының жаңа шекарасының жалпы көлемі 1648,1629 гектар болып белгіленсін.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Алматы облысы Талғар ауданы мәслихатының 13.03.2025 </w:t>
      </w:r>
      <w:r>
        <w:rPr>
          <w:rFonts w:ascii="Times New Roman"/>
          <w:b w:val="false"/>
          <w:i w:val="false"/>
          <w:color w:val="000000"/>
          <w:sz w:val="28"/>
        </w:rPr>
        <w:t>№ 38-144</w:t>
      </w:r>
      <w:r>
        <w:rPr>
          <w:rFonts w:ascii="Times New Roman"/>
          <w:b w:val="false"/>
          <w:i w:val="false"/>
          <w:color w:val="ff0000"/>
          <w:sz w:val="28"/>
        </w:rPr>
        <w:t xml:space="preserve"> бірлескен шешімі және Талғар ауданы әкімдігінің 13.03.2025 </w:t>
      </w:r>
      <w:r>
        <w:rPr>
          <w:rFonts w:ascii="Times New Roman"/>
          <w:b w:val="false"/>
          <w:i w:val="false"/>
          <w:color w:val="000000"/>
          <w:sz w:val="28"/>
        </w:rPr>
        <w:t>№ 03-105</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2. Осы бірлескен Талғар аудандық мәслихатының шешімі мен Талғар ауданы әкімдігінің қаулысының орындалуын бақылауды Талғар аудандық мәслихатының "Ауылшаруашылығын өркендету, экология және индустриялық, энергетикалық инфроқұрылымның дамуы жөнiндегi" тұрақты комиссиясына және Талғар ауданы әкімінің орынбасары Тойбаев Әбдіғали Әбдіханұлына жүктелсін.</w:t>
      </w:r>
    </w:p>
    <w:bookmarkEnd w:id="49"/>
    <w:bookmarkStart w:name="z57" w:id="50"/>
    <w:p>
      <w:pPr>
        <w:spacing w:after="0"/>
        <w:ind w:left="0"/>
        <w:jc w:val="both"/>
      </w:pPr>
      <w:r>
        <w:rPr>
          <w:rFonts w:ascii="Times New Roman"/>
          <w:b w:val="false"/>
          <w:i w:val="false"/>
          <w:color w:val="000000"/>
          <w:sz w:val="28"/>
        </w:rPr>
        <w:t>
      3. Осы бірлескен Талғар аудандық мәслихатының шешімі мен Талғар ауданы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Құрақпаев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Тойбаев</w:t>
            </w:r>
            <w:r>
              <w:rPr>
                <w:rFonts w:ascii="Times New Roman"/>
                <w:b w:val="false"/>
                <w:i w:val="false"/>
                <w:color w:val="000000"/>
                <w:sz w:val="20"/>
              </w:rPr>
              <w:t>
</w:t>
            </w:r>
          </w:p>
        </w:tc>
      </w:tr>
    </w:tbl>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