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f3eb6" w14:textId="e8f3e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Сарқан аудандық мәслихатының 2016 жылғы 20 желтоқсандағы "Сарқан ауданының 2017-2019 жылдарға арналған бюджеті туралы" № 13-63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Сарқан аудандық мәслихатының 2017 жылғы 17 тамыздағы № 23-104 шешімі. Алматы облысы Әділет департаментінде 2017 жылы 29 тамызда № 4315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Сарқан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Сарқан аудандық мәслихатының "Сарқан ауданының 2017-2019 жылдарға арналған бюджеті туралы" 2016 жылғы 20 желтоқсандағы № 13-63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4050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2017 жылдың 13 қаңтарында "Сарқан" аудандық газетінде жарияланған) шешіміне келесі өзгерістер енгізілсін: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2017-2019 жылдарға арналған аудандық бюджет тиісінше 1, 2 және 3-қосымшаларға сәйкес, оның ішінде 2017 жылға келесі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5 585 308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376 101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30 605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16 450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5 162 152 мың теңге, оның ішінде: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 605 040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707 332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3 849 780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5 618 361 мың теңге. 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19 778 мың теңге, оның ішінде: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34 035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14 257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 мен операциялар бойынша сальдо 0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52 831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52 831мың теңге.".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 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Сарқан аудандық мәслихатының "Экономика саласы, қаржы, салық және бюджет, шағын және орта кәсіпкерлікті дамыту, аграрлық мәселелер, экология жөніндегі" тұрақты комиссиясына жүктелсін.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шешім 2017 жылғы 1 қаңтардан бастап қолданысқа енгізіледі. 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Сарқан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кезектен тыс 23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Отеншинов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Сарқан аудандық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Абдрахманов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88"/>
        <w:gridCol w:w="5392"/>
      </w:tblGrid>
      <w:tr>
        <w:trPr>
          <w:trHeight w:val="30" w:hRule="atLeast"/>
        </w:trPr>
        <w:tc>
          <w:tcPr>
            <w:tcW w:w="86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 2017 жылғы "17" тамыздағы "Сарқан ауданының мәслихатының 2016 жылдың 20 желтоқсандағы "Сарқан ауданының 2017-2019 жылдарға арналған бюджеті туралы" №13-63 шешіміне өзгерістер енгізу туралы" № 23-104 шешіміне қосымша</w:t>
            </w:r>
          </w:p>
        </w:tc>
      </w:tr>
      <w:tr>
        <w:trPr>
          <w:trHeight w:val="30" w:hRule="atLeast"/>
        </w:trPr>
        <w:tc>
          <w:tcPr>
            <w:tcW w:w="86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 2015 жылғы 20 желтоқсандағы "Сарқан ауданының 2017-2019 жылдарға арналған бюджеті туралы" № 13-65 шешімімен бекітілген 1-қосымша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Сарқан ауданының 2017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5"/>
        <w:gridCol w:w="1250"/>
        <w:gridCol w:w="805"/>
        <w:gridCol w:w="5505"/>
        <w:gridCol w:w="393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23"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5 585 308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376 101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49 700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49 700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295 580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197 240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4 905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85 985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7 450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24 281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2 456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4 275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17 550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6 540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6 540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6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30 605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2 950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2 950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27 655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27 655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7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16 450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16 450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сату 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16 450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8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5 162 152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5 162 152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5 162 152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538"/>
        <w:gridCol w:w="1135"/>
        <w:gridCol w:w="1136"/>
        <w:gridCol w:w="6022"/>
        <w:gridCol w:w="26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2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0"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5 618 361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384 034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342 491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16 392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15 906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486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102 985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90 668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шұғыл шығындарға арналған резервінің есебінен іс-шаралар өткізу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223 114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217 523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5 591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24 200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24 200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14764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670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1 881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6 885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17 343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17 343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15 453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004 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1 890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3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2 980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2 343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2 343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2 343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637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637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637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3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801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801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801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801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3 164 357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276 211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276 211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107 321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168 890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2 711 046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2 536 082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2 492 705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43 377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62 504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62 504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112 460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024 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112 460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177 100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177 100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11 446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10 500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72 647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2 065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241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12 237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67 964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400 607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37 305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37 305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3 475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9 052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24 778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327 200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327 200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156 024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12 524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26 749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19 423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2 723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37 747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46 458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25 552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36 102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36 102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24 075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2 072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3 543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697 741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145 947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136 638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67 013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69 625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9 309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9 068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531 794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531 794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үздіксіз жылумен жабдықтауды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58 560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39 475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418 759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553 136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59 744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59 744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59 744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9 647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9 647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5 673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805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2 928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49 323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33 944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32 939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15 379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15 379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434 422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422 372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6 477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415 474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12 050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11 451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155 135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127 530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17 733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17 492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109 797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933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6 221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635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5 803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 шаралар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82 873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16 992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16 992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8 766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10 613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10 613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10 613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24 449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24 449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15 898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9 713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8 551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8 310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152 892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145 813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6 000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6 000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139 813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43 223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96 590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7 079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7 079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6 634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34 879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9 063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9 063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6 622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25 816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22 604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2020 жылға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22 604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3 212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3 212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43 361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19 778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34 035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34 035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34 035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34 035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34 035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1"/>
        <w:gridCol w:w="2097"/>
        <w:gridCol w:w="1351"/>
        <w:gridCol w:w="297"/>
        <w:gridCol w:w="2479"/>
        <w:gridCol w:w="47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4"/>
        </w:tc>
        <w:tc>
          <w:tcPr>
            <w:tcW w:w="4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Cомасы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14 257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5"/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14 257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14 257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4"/>
        <w:gridCol w:w="514"/>
        <w:gridCol w:w="515"/>
        <w:gridCol w:w="515"/>
        <w:gridCol w:w="6821"/>
        <w:gridCol w:w="342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3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7"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0"/>
        <w:gridCol w:w="1629"/>
        <w:gridCol w:w="1342"/>
        <w:gridCol w:w="4222"/>
        <w:gridCol w:w="40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8"/>
        </w:tc>
        <w:tc>
          <w:tcPr>
            <w:tcW w:w="4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-52 831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52 831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9"/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 түсімі 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34 035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34 035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келісімшарттары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34 035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0"/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33 149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қаражаты қалдықтары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33 149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5"/>
        <w:gridCol w:w="938"/>
        <w:gridCol w:w="1977"/>
        <w:gridCol w:w="1977"/>
        <w:gridCol w:w="2674"/>
        <w:gridCol w:w="32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32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2"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14 353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3"/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14 353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14 353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14 353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14 257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