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7ce5" w14:textId="07e7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2017 жылғы 14 наурыздағы "Сарқан аудандық мәслихаты аппаратының "Б" корпусы мемлекеттік әкімшілік қызметшілерінің қызметін бағалаудың әдістемесін бекіту туралы" № 17-83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2017 жылғы 14 шілдедегі № 21-98 шешімі. Алматы облысы Әділет департаментінде 2017 жылы 4 тамызда № 4285 болып тіркелді. Күші жойылды - Алматы облысы Сарқан аудандық мәслихатының 2018 жылғы 14 наурыздағы № 34-150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Сарқан аудандық мәслихатының 14.03.2018 </w:t>
      </w:r>
      <w:r>
        <w:rPr>
          <w:rFonts w:ascii="Times New Roman"/>
          <w:b w:val="false"/>
          <w:i w:val="false"/>
          <w:color w:val="ff0000"/>
          <w:sz w:val="28"/>
        </w:rPr>
        <w:t>№ 34-150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№ 110 Қазақстан Республикасы Мемлекеттік қызмет істері және сыбайлас жемқорлыққа қарсы іс-қимыл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Сарқан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аудандық мәслихаты аппаратының "Б" корпусы мемлекеттік әкімшілік қызметшілерінің қызметін бағалаудың әдістемесін бекіту туралы" 2017 жылғы 14 наурыздағы № 17-83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21 сәуірінде "Сарқан" газетінде жарияланған) шешіміне келесі өзгерістер мен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Сарқан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Сарқан аудандық мәслихат аппаратының басшысы Разбеков Бейсенбай Мерекебаевичке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Догоманов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Игіман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"14" шілдедегі № 21-98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 аппаратының "Б" корпусы мемлекеттік әкімшілік қызметшілерінің қызметін бағалаудың әдістемесіне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10780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мәслихатпен қабылданатын нормативтік құқықтық актілердің жобасына ұсыныстар енгізу және аудан мерейін көтеретін іс-шараларға қатысу (форумдар, семинарлар, конференциялар, дөңгелек үстелдер және т.б.).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лауазымдық міндеттерін жүзеге асыру барысында тікелей басшысына аппараттың тиімді қызмет атқаруы үшін ұсыныстар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органдардан шұғыл түрде келіп түскен ауқымды тапсырмаларды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басқа мемлекеттік органдарға жіберілетін талдамалы ақпараттарды, есептерді сапалы әрі уақытылы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Шұғыл, күні бұрын болжанбаған жұмыстарды орындау үшін жұмыс уақытынан тыс істелетін жұмысқа, демалыс және мереке күндері жұмысқа тартылу.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қызметін бағалау уақтылы және толық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Депутаттардың сайлаушылармен кездесу кезінде олардың аудандық мәслихатта атқарылып жатқан жұмыстары туралы ақпарат дайындап, туындаған сұрақтарды бақылауға алып, орындалуына ықпал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 оқытумен толық қамтамасыз ету ( дайындық, біліктілігін арттыру).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органдармен ұйымдастырылатын және өткізілетін тексеру іс-шараларына катысу.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бойынша баға ұсыныстарын сұрату тәсілімен бір көзден тауарларды, жұмыстар мен қызметтерді, бір көзден алу тәсілімен тікелей шарт жасасу арқылы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Хатшының, аппарат басшысының тапсырмаларын уақытылы және сапалы орындау.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қызмет ерекшелігіне сәйкес қолданатын Заңдардың, нормативтік құқықтық актілердің талаптарын халыққа түсіндіру жұмыстарын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тексеруді талап ететін өтініштерді қарау және тексеру.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 қабылданған нормативтік құқықтық актілер туралы сұхбат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 алғаш қабылданған азаматтарға тәлімгер болу, оның бейімделу жұмыстарына атсалысу.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Нәтижесінде анықталған кемшіліктерді жою бойынша қабылданған шаралар жөнінде бақылау іс-шараларын жүргізу.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хатшысына мерекелік іс-шараларда, жиындарда және бұқаралық ақпараттарда сұхбат беретін сөздері мен баяндамаларды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Мәслихаттын, аппаратың жұмысы туралы видео және аудио жазбаларды өңдеу авторлық мақалаларды әзірлеу және жариялау.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уақытша жұмыста болмауы кезеңінде оның функционалдық міндеттерін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хатшысымен, аппарат басшысымен азаматтарды қабылдау жұмыстарына қатысу, ондағы азаматтарға сұрақтары бойынша заңдарға сәйкес түсіндіру жұмысына қатысу және шешімін табу.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 құралдарында материалдар жариялау. 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"Қызмет бабында пайдалу үшін" құжаттармен жұмыс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атқару кезінде мүдделер қақтығысын болдырмау үшін дер кезінде алдын алу шараларын қабылдау.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шарттарына техникалық ерекшеліктердің жобасын сапалы әзірлеу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қатысу (спорт, мәдени шаралар, тазалық күндері).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тобынын жұмысына қатысу.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