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94ac01" w14:textId="994ac0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Сарқан ауданы әкімдігінің кейбір қаулыларының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облысы Сарқан ауданы әкімдігінің 2017 жылғы 16 мамырдағы № 107 қаулысы. Алматы облысы Әділет департаментінде 2017 жылы 31 мамырда № 4220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 "Құқықтық актілер туралы" 2016 жылғы 6 сәуірдегі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27-бабына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Сарқан ауданының әкімдігі </w:t>
      </w:r>
      <w:r>
        <w:rPr>
          <w:rFonts w:ascii="Times New Roman"/>
          <w:b/>
          <w:i w:val="false"/>
          <w:color w:val="000000"/>
          <w:sz w:val="28"/>
        </w:rPr>
        <w:t>Қ</w:t>
      </w:r>
      <w:r>
        <w:rPr>
          <w:rFonts w:ascii="Times New Roman"/>
          <w:b/>
          <w:i w:val="false"/>
          <w:color w:val="000000"/>
          <w:sz w:val="28"/>
        </w:rPr>
        <w:t xml:space="preserve">АУЛЫ ЕТЕДІ: 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1. Осы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Сарқан ауданы әкімдігінің кейбір қаулыларының күші жойылды деп танылсын. 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2. Осы қаулының орындалуын бақылау "Сарқан ауданы әкімінің аппараты" мемлекеттік мекемесінің басшысы Абибеков Бауыржан Бақытовичке жүктелсін.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3. Осы қаулы әділет органдарында мемлекеттік тіркелген күннен бастап күшіне енеді және алғашқы ресми жарияланған күнінен кейін күнтізбелік он күн өткен соң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Кошанбеков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Сарқан ауданы әкімдігінің 2017 жылғы "16" 05 "Сарқан ауданы әкімдігінің кейбір қаулыларының күші жойылды деп тану туралы" № 107 қаулысына қосымша</w:t>
            </w:r>
          </w:p>
        </w:tc>
      </w:tr>
    </w:tbl>
    <w:bookmarkStart w:name="z10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Сарқан ауданы әкімдігінің күші жойылды деп танылатын кейбір қаулыларының тізбесі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1. "Сарқан ауданы әкімінің аппараты" мемлекеттік мекемесінің Ережесін бекіту туралы" 2015 жылғы 14 сәуірдегі № 210 (Нормативтік құқықтық актілерді мемлекеттік тіркеу тізілімінде </w:t>
      </w:r>
      <w:r>
        <w:rPr>
          <w:rFonts w:ascii="Times New Roman"/>
          <w:b w:val="false"/>
          <w:i w:val="false"/>
          <w:color w:val="000000"/>
          <w:sz w:val="28"/>
        </w:rPr>
        <w:t>№ 3158</w:t>
      </w:r>
      <w:r>
        <w:rPr>
          <w:rFonts w:ascii="Times New Roman"/>
          <w:b w:val="false"/>
          <w:i w:val="false"/>
          <w:color w:val="000000"/>
          <w:sz w:val="28"/>
        </w:rPr>
        <w:t xml:space="preserve"> тіркелген, 2015 жылдың 13 маусымында "Сарқан" аудандық газетінде жарияланған); 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2. "Сарқан ауданы бойынша қоғамдық жұмыстарды ұйымдастыру туралы" 2015 жылғы 27 сәуірдегі № 213 (Нормативтік құқықтық актілерді мемлекеттік тіркеу тізілімінде </w:t>
      </w:r>
      <w:r>
        <w:rPr>
          <w:rFonts w:ascii="Times New Roman"/>
          <w:b w:val="false"/>
          <w:i w:val="false"/>
          <w:color w:val="000000"/>
          <w:sz w:val="28"/>
        </w:rPr>
        <w:t>№ 3168</w:t>
      </w:r>
      <w:r>
        <w:rPr>
          <w:rFonts w:ascii="Times New Roman"/>
          <w:b w:val="false"/>
          <w:i w:val="false"/>
          <w:color w:val="000000"/>
          <w:sz w:val="28"/>
        </w:rPr>
        <w:t xml:space="preserve"> тіркелген, 2015 жылдың 6 маусымында "Сарқан" аудандық газетінде жарияланған);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3. "Сарқан аудандық экономика және бюджеттік жоспарлау бөлімі" мемлекеттік мекемесінің Ережесін бекіту туралы" 2015 жылғы 9 маусымдағы № 272 (Нормативтік құқықтық актілерді мемлекеттік тіркеу тізілімінде </w:t>
      </w:r>
      <w:r>
        <w:rPr>
          <w:rFonts w:ascii="Times New Roman"/>
          <w:b w:val="false"/>
          <w:i w:val="false"/>
          <w:color w:val="000000"/>
          <w:sz w:val="28"/>
        </w:rPr>
        <w:t>№ 3273</w:t>
      </w:r>
      <w:r>
        <w:rPr>
          <w:rFonts w:ascii="Times New Roman"/>
          <w:b w:val="false"/>
          <w:i w:val="false"/>
          <w:color w:val="000000"/>
          <w:sz w:val="28"/>
        </w:rPr>
        <w:t xml:space="preserve"> тіркелген, 2015 жылдың 25 шілдесінде "Сарқан" аудандық газетінде жарияланған);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4. "Сарқан аудандық ішкі саясат бөлімі" мемлекеттік мекемесінің Ережесін бекіту туралы" 2015 жылғы 2 шілдедегі № 314 (Нормативтік құқықтық актілерді мемлекеттік тіркеу тізілімінде </w:t>
      </w:r>
      <w:r>
        <w:rPr>
          <w:rFonts w:ascii="Times New Roman"/>
          <w:b w:val="false"/>
          <w:i w:val="false"/>
          <w:color w:val="000000"/>
          <w:sz w:val="28"/>
        </w:rPr>
        <w:t>№ 3318</w:t>
      </w:r>
      <w:r>
        <w:rPr>
          <w:rFonts w:ascii="Times New Roman"/>
          <w:b w:val="false"/>
          <w:i w:val="false"/>
          <w:color w:val="000000"/>
          <w:sz w:val="28"/>
        </w:rPr>
        <w:t xml:space="preserve"> тіркелген, 2015 жылдың 14 тамызында "Сарқан" аудандық газетінде жарияланған);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5. "Сарқан аудандық тұрғын үй-коммуналдық шаруашылығы және тұрғын үй инспекциясы бөлімі" мемлекеттік мекемесінің Ережесін бекіту туралы" 2015 жылғы 2 шілдедегі № 315 (Нормативтік құқықтық актілерді мемлекеттік тіркеу тізілімінде </w:t>
      </w:r>
      <w:r>
        <w:rPr>
          <w:rFonts w:ascii="Times New Roman"/>
          <w:b w:val="false"/>
          <w:i w:val="false"/>
          <w:color w:val="000000"/>
          <w:sz w:val="28"/>
        </w:rPr>
        <w:t>№ 3322</w:t>
      </w:r>
      <w:r>
        <w:rPr>
          <w:rFonts w:ascii="Times New Roman"/>
          <w:b w:val="false"/>
          <w:i w:val="false"/>
          <w:color w:val="000000"/>
          <w:sz w:val="28"/>
        </w:rPr>
        <w:t xml:space="preserve"> тіркелген, 2015 жылдың 21 тамызында "Сарқан" аудандық газетінде жарияланған);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6. "Сарқан ауданының Лепсі ауылдық округі әкімінің аппараты" мемлекеттік мекемесінің Ережесін бекіту туралы" 2015 жылғы 2 шілдедегі № 317 (Нормативтік құқықтық актілерді мемлекеттік тіркеу тізілімінде </w:t>
      </w:r>
      <w:r>
        <w:rPr>
          <w:rFonts w:ascii="Times New Roman"/>
          <w:b w:val="false"/>
          <w:i w:val="false"/>
          <w:color w:val="000000"/>
          <w:sz w:val="28"/>
        </w:rPr>
        <w:t>№ 3316</w:t>
      </w:r>
      <w:r>
        <w:rPr>
          <w:rFonts w:ascii="Times New Roman"/>
          <w:b w:val="false"/>
          <w:i w:val="false"/>
          <w:color w:val="000000"/>
          <w:sz w:val="28"/>
        </w:rPr>
        <w:t xml:space="preserve"> тіркелген, 2015 жылдың 21 тамызында "Сарқан" аудандық газетінде жарияланған);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7. "Сарқан аудандық ветеринария бөлімі" мемлекеттік мекемесінің Ережесін бекіту туралы" 2015 жылғы 14 шілдедегі № 332 (Нормативтік құқықтық актілерді мемлекеттік тіркеу тізілімінде </w:t>
      </w:r>
      <w:r>
        <w:rPr>
          <w:rFonts w:ascii="Times New Roman"/>
          <w:b w:val="false"/>
          <w:i w:val="false"/>
          <w:color w:val="000000"/>
          <w:sz w:val="28"/>
        </w:rPr>
        <w:t>№ 3335</w:t>
      </w:r>
      <w:r>
        <w:rPr>
          <w:rFonts w:ascii="Times New Roman"/>
          <w:b w:val="false"/>
          <w:i w:val="false"/>
          <w:color w:val="000000"/>
          <w:sz w:val="28"/>
        </w:rPr>
        <w:t xml:space="preserve"> тіркелген, 2015 жылдың 9 қазанында "Сарқан" аудандық газетінде жарияланған);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8. "Сарқан ауданының қаржы бөлімі" мемлекеттік мекемесінің Ережесін бекіту туралы" 2015 жылғы 15 шілдедегі № 333 (Нормативтік құқықтық актілерді мемлекеттік тіркеу тізілімінде </w:t>
      </w:r>
      <w:r>
        <w:rPr>
          <w:rFonts w:ascii="Times New Roman"/>
          <w:b w:val="false"/>
          <w:i w:val="false"/>
          <w:color w:val="000000"/>
          <w:sz w:val="28"/>
        </w:rPr>
        <w:t>№ 3333</w:t>
      </w:r>
      <w:r>
        <w:rPr>
          <w:rFonts w:ascii="Times New Roman"/>
          <w:b w:val="false"/>
          <w:i w:val="false"/>
          <w:color w:val="000000"/>
          <w:sz w:val="28"/>
        </w:rPr>
        <w:t xml:space="preserve"> тіркелген, 2016 жылдың 7 қазанында "Сарқан" аудандық газетінде жарияланған);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9. "Сарқан аудандық жер қатынастары бөлімі" мемлекеттік мекемесінің Ережесін бекіту туралы" 2015 жылғы 24 шілдедегі № 362 (Нормативтік құқықтық актілерді мемлекеттік тіркеу тізілімінде </w:t>
      </w:r>
      <w:r>
        <w:rPr>
          <w:rFonts w:ascii="Times New Roman"/>
          <w:b w:val="false"/>
          <w:i w:val="false"/>
          <w:color w:val="000000"/>
          <w:sz w:val="28"/>
        </w:rPr>
        <w:t>№ 3365</w:t>
      </w:r>
      <w:r>
        <w:rPr>
          <w:rFonts w:ascii="Times New Roman"/>
          <w:b w:val="false"/>
          <w:i w:val="false"/>
          <w:color w:val="000000"/>
          <w:sz w:val="28"/>
        </w:rPr>
        <w:t xml:space="preserve"> тіркелген, 2015 жылдың 11 қыркүйегінде "Сарқан" аудандық газетінде жарияланған);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10. "Сарқан аудандық жолаушылар көлігі және автомобиль жолдары бөлімі" мемлекеттік мекемесінің Ережесін бекіту туралы" 2015 жылғы 24 шілдедегі № 363 (Нормативтік құқықтық актілерді мемлекеттік тіркеу тізілімінде </w:t>
      </w:r>
      <w:r>
        <w:rPr>
          <w:rFonts w:ascii="Times New Roman"/>
          <w:b w:val="false"/>
          <w:i w:val="false"/>
          <w:color w:val="000000"/>
          <w:sz w:val="28"/>
        </w:rPr>
        <w:t>№ 3363</w:t>
      </w:r>
      <w:r>
        <w:rPr>
          <w:rFonts w:ascii="Times New Roman"/>
          <w:b w:val="false"/>
          <w:i w:val="false"/>
          <w:color w:val="000000"/>
          <w:sz w:val="28"/>
        </w:rPr>
        <w:t xml:space="preserve"> тіркелген, 2015 жылдың 11 қыркүйегінде "Сарқан" аудандық газетінде жарияланған);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11. "Сарқан аудандық кәсіпкерлік бөлімі" мемлекеттік мекемесінің Ережесін бекіту туралы" 2015 жылғы 24 шілдедегі № 364 (Нормативтік құқықтық актілерді мемлекеттік тіркеу тізілімінде </w:t>
      </w:r>
      <w:r>
        <w:rPr>
          <w:rFonts w:ascii="Times New Roman"/>
          <w:b w:val="false"/>
          <w:i w:val="false"/>
          <w:color w:val="000000"/>
          <w:sz w:val="28"/>
        </w:rPr>
        <w:t>№ 3345</w:t>
      </w:r>
      <w:r>
        <w:rPr>
          <w:rFonts w:ascii="Times New Roman"/>
          <w:b w:val="false"/>
          <w:i w:val="false"/>
          <w:color w:val="000000"/>
          <w:sz w:val="28"/>
        </w:rPr>
        <w:t xml:space="preserve"> тіркелген, 2015 жылдың 18 қыркүйегінде "Сарқан" аудандық газетінде жарияланған);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12. "Сарқан аудандық сәулет және қала құрылысы бөлімі" мемлекеттік мекемесінің Ережесін бекіту туралы" 2015 жылғы 24 шілдедегі № 365 (Нормативтік құқықтық актілерді мемлекеттік тіркеу тізілімінде </w:t>
      </w:r>
      <w:r>
        <w:rPr>
          <w:rFonts w:ascii="Times New Roman"/>
          <w:b w:val="false"/>
          <w:i w:val="false"/>
          <w:color w:val="000000"/>
          <w:sz w:val="28"/>
        </w:rPr>
        <w:t>№ 3355</w:t>
      </w:r>
      <w:r>
        <w:rPr>
          <w:rFonts w:ascii="Times New Roman"/>
          <w:b w:val="false"/>
          <w:i w:val="false"/>
          <w:color w:val="000000"/>
          <w:sz w:val="28"/>
        </w:rPr>
        <w:t xml:space="preserve"> тіркелген, 2015 жылдың 4 қыркүйегінде "Сарқан" аудандық газетінде жарияланған);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13. "Сарқан ауданы жұмыспен қамту және әлеуметтік бағдарламалар бөлімі" мемлекеттік мекемесінің Ережесін бекіту туралы" 2015 жылғы 24 шілдедегі № 367 (Нормативтік құқықтық актілерді мемлекеттік тіркеу тізілімінде </w:t>
      </w:r>
      <w:r>
        <w:rPr>
          <w:rFonts w:ascii="Times New Roman"/>
          <w:b w:val="false"/>
          <w:i w:val="false"/>
          <w:color w:val="000000"/>
          <w:sz w:val="28"/>
        </w:rPr>
        <w:t>№ 3338</w:t>
      </w:r>
      <w:r>
        <w:rPr>
          <w:rFonts w:ascii="Times New Roman"/>
          <w:b w:val="false"/>
          <w:i w:val="false"/>
          <w:color w:val="000000"/>
          <w:sz w:val="28"/>
        </w:rPr>
        <w:t xml:space="preserve"> тіркелген, 2015 жылдың 28 тамызында "Сарқан" аудандық газетінде жарияланған);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14. "Сарқан ауданының Алмалы ауылдық округі әкімінің аппараты" мемлекеттік мекемесінің Ережесін бекіту туралы" 2015 жылғы 6 тамыздағы № 396 қаулысы (Нормативтік құқықтық актілерді мемлекеттік тіркеу тізілімінде </w:t>
      </w:r>
      <w:r>
        <w:rPr>
          <w:rFonts w:ascii="Times New Roman"/>
          <w:b w:val="false"/>
          <w:i w:val="false"/>
          <w:color w:val="000000"/>
          <w:sz w:val="28"/>
        </w:rPr>
        <w:t>№ 3380</w:t>
      </w:r>
      <w:r>
        <w:rPr>
          <w:rFonts w:ascii="Times New Roman"/>
          <w:b w:val="false"/>
          <w:i w:val="false"/>
          <w:color w:val="000000"/>
          <w:sz w:val="28"/>
        </w:rPr>
        <w:t xml:space="preserve"> тіркелген, 2015 жылдың 18 қыркүйегінде "Сарқан" аудандық газетінде жарияланған);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15. "Сарқан аудандық мәдениет және тілдерді дамыту бөлімі" мемлекеттік мекемесінің Ережесін бекіту туралы" 2015 жылғы 12 тамыздағы № 406 қаулысы (Нормативтік құқықтық актілерді мемлекеттік тіркеу тізілімінде </w:t>
      </w:r>
      <w:r>
        <w:rPr>
          <w:rFonts w:ascii="Times New Roman"/>
          <w:b w:val="false"/>
          <w:i w:val="false"/>
          <w:color w:val="000000"/>
          <w:sz w:val="28"/>
        </w:rPr>
        <w:t>№ 3438</w:t>
      </w:r>
      <w:r>
        <w:rPr>
          <w:rFonts w:ascii="Times New Roman"/>
          <w:b w:val="false"/>
          <w:i w:val="false"/>
          <w:color w:val="000000"/>
          <w:sz w:val="28"/>
        </w:rPr>
        <w:t xml:space="preserve"> тіркелген, 2015 жылдың 30 қазанында "Сарқан" аудандық газетінде жарияланған);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16. "Сарқан ауданының Амангелді ауылдық округі әкімінің аппараты" мемлекеттік мекемесінің Ережесін бекіту туралы" 2015 жылғы 7 қыркүйектегі № 477 (Нормативтік құқықтық актілерді мемлекеттік тіркеу тізілімінде </w:t>
      </w:r>
      <w:r>
        <w:rPr>
          <w:rFonts w:ascii="Times New Roman"/>
          <w:b w:val="false"/>
          <w:i w:val="false"/>
          <w:color w:val="000000"/>
          <w:sz w:val="28"/>
        </w:rPr>
        <w:t>№ 3469</w:t>
      </w:r>
      <w:r>
        <w:rPr>
          <w:rFonts w:ascii="Times New Roman"/>
          <w:b w:val="false"/>
          <w:i w:val="false"/>
          <w:color w:val="000000"/>
          <w:sz w:val="28"/>
        </w:rPr>
        <w:t xml:space="preserve"> тіркелген, 2015 жылдың 27 қарашасында "Сарқан" аудандық газетінде жарияланған);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17. "Сарқан аудандық ауыл шаруашылығы бөлімі" мемлекеттік мекемесінің Ережесін бекіту туралы" 2015 жылғы 14 қазандағы № 545 (Нормативтік құқықтық актілерді мемлекеттік тіркеу тізілімінде </w:t>
      </w:r>
      <w:r>
        <w:rPr>
          <w:rFonts w:ascii="Times New Roman"/>
          <w:b w:val="false"/>
          <w:i w:val="false"/>
          <w:color w:val="000000"/>
          <w:sz w:val="28"/>
        </w:rPr>
        <w:t>№ 3545</w:t>
      </w:r>
      <w:r>
        <w:rPr>
          <w:rFonts w:ascii="Times New Roman"/>
          <w:b w:val="false"/>
          <w:i w:val="false"/>
          <w:color w:val="000000"/>
          <w:sz w:val="28"/>
        </w:rPr>
        <w:t xml:space="preserve"> тіркелген, 2015 жылдың 25 желтоқсанында "Сарқан" аудандық газетінде жарияланған);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18. "Сарқан ауданының Сарқан қаласы әкімінің аппараты" мемлекеттік мекемесінің Ережесін бекіту туралы" 2015 жылғы 21 қазандағы № 555 (Нормативтік құқықтық актілерді мемлекеттік тіркеу тізілімінде </w:t>
      </w:r>
      <w:r>
        <w:rPr>
          <w:rFonts w:ascii="Times New Roman"/>
          <w:b w:val="false"/>
          <w:i w:val="false"/>
          <w:color w:val="000000"/>
          <w:sz w:val="28"/>
        </w:rPr>
        <w:t>№ 3521</w:t>
      </w:r>
      <w:r>
        <w:rPr>
          <w:rFonts w:ascii="Times New Roman"/>
          <w:b w:val="false"/>
          <w:i w:val="false"/>
          <w:color w:val="000000"/>
          <w:sz w:val="28"/>
        </w:rPr>
        <w:t xml:space="preserve"> тіркелген, 2015 жылдың 6 қарашасында "Сарқан" аудандық газетінде жарияланған);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19. "Сарқан ауданының Черкасск ауылдық округі әкімінің аппараты" мемлекеттік мекемесінің Ережесін бекіту туралы" 2015 жылғы 23 қазандағы № 562 қаулысы (Нормативтік құқықтық актілерді мемлекеттік тіркеу тізілімінде </w:t>
      </w:r>
      <w:r>
        <w:rPr>
          <w:rFonts w:ascii="Times New Roman"/>
          <w:b w:val="false"/>
          <w:i w:val="false"/>
          <w:color w:val="000000"/>
          <w:sz w:val="28"/>
        </w:rPr>
        <w:t>№ 3568</w:t>
      </w:r>
      <w:r>
        <w:rPr>
          <w:rFonts w:ascii="Times New Roman"/>
          <w:b w:val="false"/>
          <w:i w:val="false"/>
          <w:color w:val="000000"/>
          <w:sz w:val="28"/>
        </w:rPr>
        <w:t xml:space="preserve"> тіркелген, 2016 жылдың 22 қаңтарында "Сарқан" аудандық газетінде жарияланған);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20. "Сарқан аудандық құрылыс бөлімі" мемлекеттік мекемесінің Ережесін бекіту туралы" 2015 жылғы 24 шілдедегі № 361 (Нормативтік құқықтық актілерді мемлекеттік тіркеу тізілімінде </w:t>
      </w:r>
      <w:r>
        <w:rPr>
          <w:rFonts w:ascii="Times New Roman"/>
          <w:b w:val="false"/>
          <w:i w:val="false"/>
          <w:color w:val="000000"/>
          <w:sz w:val="28"/>
        </w:rPr>
        <w:t>№ 3359</w:t>
      </w:r>
      <w:r>
        <w:rPr>
          <w:rFonts w:ascii="Times New Roman"/>
          <w:b w:val="false"/>
          <w:i w:val="false"/>
          <w:color w:val="000000"/>
          <w:sz w:val="28"/>
        </w:rPr>
        <w:t xml:space="preserve"> тіркелген, 2015 жылдың 4 қыркүйегінде "Сарқан" аудандық газетінде жарияланған);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21. "Сарқан ауданының Шатырбай ауылдық округі әкімінің аппараты" мемлекеттік мекемесінің Ережесін бекіту туралы" 2015 жылғы 6 тамыздағы № 397 қаулысы (Нормативтік құқықтық актілерді мемлекеттік тіркеу тізілімінде </w:t>
      </w:r>
      <w:r>
        <w:rPr>
          <w:rFonts w:ascii="Times New Roman"/>
          <w:b w:val="false"/>
          <w:i w:val="false"/>
          <w:color w:val="000000"/>
          <w:sz w:val="28"/>
        </w:rPr>
        <w:t>№ 3379</w:t>
      </w:r>
      <w:r>
        <w:rPr>
          <w:rFonts w:ascii="Times New Roman"/>
          <w:b w:val="false"/>
          <w:i w:val="false"/>
          <w:color w:val="000000"/>
          <w:sz w:val="28"/>
        </w:rPr>
        <w:t xml:space="preserve"> тіркелген, 2015 жылдың 18 қыркүйегінде "Сарқан" аудандық газетінде жарияланған);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22. "Сарқан ауданының Қойлық ауылдық округі әкімінің аппараты" мемлекеттік мекемесінің Ережесін бекіту туралы" 2015 жылғы 17 тамыздағы № 426 (Нормативтік құқықтық актілерді мемлекеттік тіркеу тізілімінде </w:t>
      </w:r>
      <w:r>
        <w:rPr>
          <w:rFonts w:ascii="Times New Roman"/>
          <w:b w:val="false"/>
          <w:i w:val="false"/>
          <w:color w:val="000000"/>
          <w:sz w:val="28"/>
        </w:rPr>
        <w:t>№ 3419</w:t>
      </w:r>
      <w:r>
        <w:rPr>
          <w:rFonts w:ascii="Times New Roman"/>
          <w:b w:val="false"/>
          <w:i w:val="false"/>
          <w:color w:val="000000"/>
          <w:sz w:val="28"/>
        </w:rPr>
        <w:t xml:space="preserve"> тіркелген, 2016 жылдың 22 шілдесінде "Сарқан" аудандық газетінде жарияланған);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23. "Сарқан ауданының Бақалы ауылдық округі әкімінің аппараты" мемлекеттік мекемесінің Ережесін бекіту туралы" 2015 жылғы 20 тамыздағы № 429 (Нормативтік құқықтық актілерді мемлекеттік тіркеу тізілімінде </w:t>
      </w:r>
      <w:r>
        <w:rPr>
          <w:rFonts w:ascii="Times New Roman"/>
          <w:b w:val="false"/>
          <w:i w:val="false"/>
          <w:color w:val="000000"/>
          <w:sz w:val="28"/>
        </w:rPr>
        <w:t>№ 3434</w:t>
      </w:r>
      <w:r>
        <w:rPr>
          <w:rFonts w:ascii="Times New Roman"/>
          <w:b w:val="false"/>
          <w:i w:val="false"/>
          <w:color w:val="000000"/>
          <w:sz w:val="28"/>
        </w:rPr>
        <w:t xml:space="preserve"> тіркелген, 2015 жылдың 13 қарашасында "Сарқан" аудандық газетінде жарияланған);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24. "Сарқан ауданының Қарабөгет ауылдық округі әкімінің аппараты" мемлекеттік мекемесінің Ережесін бекіту туралы" 2015 жылғы 1 қыркүйектегі № 473 (Нормативтік құқықтық актілерді мемлекеттік тіркеу тізілімінде </w:t>
      </w:r>
      <w:r>
        <w:rPr>
          <w:rFonts w:ascii="Times New Roman"/>
          <w:b w:val="false"/>
          <w:i w:val="false"/>
          <w:color w:val="000000"/>
          <w:sz w:val="28"/>
        </w:rPr>
        <w:t>№ 3461</w:t>
      </w:r>
      <w:r>
        <w:rPr>
          <w:rFonts w:ascii="Times New Roman"/>
          <w:b w:val="false"/>
          <w:i w:val="false"/>
          <w:color w:val="000000"/>
          <w:sz w:val="28"/>
        </w:rPr>
        <w:t xml:space="preserve"> тіркелген, 2015 жылдың 13 қарашасында "Сарқан" аудандық газетінде жарияланған);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25. "Сарқан ауданының Қарашыған ауылдық округі әкімінің аппараты" мемлекеттік мекемесінің Ережесін бекіту туралы" 2015 жылғы 3 қыркүйектегі № 476 (Нормативтік құқықтық актілерді мемлекеттік тіркеу тізілімінде </w:t>
      </w:r>
      <w:r>
        <w:rPr>
          <w:rFonts w:ascii="Times New Roman"/>
          <w:b w:val="false"/>
          <w:i w:val="false"/>
          <w:color w:val="000000"/>
          <w:sz w:val="28"/>
        </w:rPr>
        <w:t>№ 3475</w:t>
      </w:r>
      <w:r>
        <w:rPr>
          <w:rFonts w:ascii="Times New Roman"/>
          <w:b w:val="false"/>
          <w:i w:val="false"/>
          <w:color w:val="000000"/>
          <w:sz w:val="28"/>
        </w:rPr>
        <w:t xml:space="preserve"> тіркелген, 2015 жылдың 30 қазанында "Сарқан" аудандық газетінде жарияланған);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26. "Сарқан ауданының Екіаша ауылдық округі әкімінің аппараты" мемлекеттік мекемесінің Ережесін бекіту туралы" 2015 жылғы 11 қыркүйектегі № 505 (Нормативтік құқықтық актілерді мемлекеттік тіркеу тізілімінде </w:t>
      </w:r>
      <w:r>
        <w:rPr>
          <w:rFonts w:ascii="Times New Roman"/>
          <w:b w:val="false"/>
          <w:i w:val="false"/>
          <w:color w:val="000000"/>
          <w:sz w:val="28"/>
        </w:rPr>
        <w:t>№ 3492</w:t>
      </w:r>
      <w:r>
        <w:rPr>
          <w:rFonts w:ascii="Times New Roman"/>
          <w:b w:val="false"/>
          <w:i w:val="false"/>
          <w:color w:val="000000"/>
          <w:sz w:val="28"/>
        </w:rPr>
        <w:t xml:space="preserve"> тіркелген, 2015 жылдың 27 қарашасында "Сарқан" аудандық газетінде жарияланған);</w:t>
      </w:r>
    </w:p>
    <w:bookmarkEnd w:id="30"/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27. "Сарқан ауданында үгіттік баспа материалдарын орналастыру үшін орындарды белгілеу және кандидаттарға сайлаушылармен кездесуі үшін үй-жайлар беру туралы" 2016 жылғы 21 қаңтардағы № 12 (Нормативтік құқықтық актілерді мемлекеттік тіркеу тізілімінде </w:t>
      </w:r>
      <w:r>
        <w:rPr>
          <w:rFonts w:ascii="Times New Roman"/>
          <w:b w:val="false"/>
          <w:i w:val="false"/>
          <w:color w:val="000000"/>
          <w:sz w:val="28"/>
        </w:rPr>
        <w:t>№ 3703</w:t>
      </w:r>
      <w:r>
        <w:rPr>
          <w:rFonts w:ascii="Times New Roman"/>
          <w:b w:val="false"/>
          <w:i w:val="false"/>
          <w:color w:val="000000"/>
          <w:sz w:val="28"/>
        </w:rPr>
        <w:t xml:space="preserve"> тіркелген, 2016 жылдың 19 ақпанында "Сарқан" аудандық газетінде жарияланған).</w:t>
      </w:r>
    </w:p>
    <w:bookmarkEnd w:id="31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