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ae96" w14:textId="a20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18 тамыздағы № 6-22-151 шешімі. Алматы облысы Әділет департаментінде 2017 жылы 24 тамызда № 4305 болып тіркелді. Күші жойылды - Алматы облысы Панфилов аудандық мәслихатының 2018 жылғы 23 ақпандағы № 6-30-195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2017-2019 жылдарға арналған бюджеті туралы" 2016 жылғы 23 желтоқсандағы № 6-12-83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"Жаркент өңірі" газетінде жарияланған) шешіміне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2, 3-қосымшаларға сәйкес, оның ішінде 2017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13665071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2695698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12576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53395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10903402 мың теңге, оның ішінде: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2354132 мың теңге;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3168150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5381120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13713805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13419 мың теңге,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27228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13809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62153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62153 мың теңге.".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"18" тамыздағы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№ 6-22-151 шешіміне қосымша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23 желтоқсандағы "Панфилов ауданының 2017-2019 жылдарға арналған бюджеті туралы" № 6-12-83 шешімімен бекітілген 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13665071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10903402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10903402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3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