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b0d1" w14:textId="19ab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 аппаратының "Б"корпусы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2017 жылғы 27 ақпандағы № 12-69 шешімі. Алматы облысы Әділет департаментінде 2017 жылы 29 наурызда № 4156 болып тіркелді. Күші жойылды - Алматы облысы Райымбек аудандық мәслихатының 2018 жылғы 15 наурыздағы № 34-162 шешімімен</w:t>
      </w:r>
    </w:p>
    <w:p>
      <w:pPr>
        <w:spacing w:after="0"/>
        <w:ind w:left="0"/>
        <w:jc w:val="both"/>
      </w:pPr>
      <w:r>
        <w:rPr>
          <w:rFonts w:ascii="Times New Roman"/>
          <w:b w:val="false"/>
          <w:i w:val="false"/>
          <w:color w:val="ff0000"/>
          <w:sz w:val="28"/>
        </w:rPr>
        <w:t xml:space="preserve">
      Ескерту. Күші жойылды - Алматы облысы Райымбек аудандық мәслихатының 15.03.2018 </w:t>
      </w:r>
      <w:r>
        <w:rPr>
          <w:rFonts w:ascii="Times New Roman"/>
          <w:b w:val="false"/>
          <w:i w:val="false"/>
          <w:color w:val="ff0000"/>
          <w:sz w:val="28"/>
        </w:rPr>
        <w:t>№ 34-162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ff"/>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Райымбек аудандық мәслихаты </w:t>
      </w:r>
      <w:r>
        <w:rPr>
          <w:rFonts w:ascii="Times New Roman"/>
          <w:b/>
          <w:i w:val="false"/>
          <w:color w:val="000000"/>
          <w:sz w:val="28"/>
        </w:rPr>
        <w:t>ШЕШІМ ҚАБЫЛДАДЫ:</w:t>
      </w:r>
    </w:p>
    <w:bookmarkStart w:name="z146" w:id="0"/>
    <w:p>
      <w:pPr>
        <w:spacing w:after="0"/>
        <w:ind w:left="0"/>
        <w:jc w:val="both"/>
      </w:pPr>
      <w:r>
        <w:rPr>
          <w:rFonts w:ascii="Times New Roman"/>
          <w:b w:val="false"/>
          <w:i w:val="false"/>
          <w:color w:val="000000"/>
          <w:sz w:val="28"/>
        </w:rPr>
        <w:t xml:space="preserve">
      1. Райымбек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0"/>
    <w:bookmarkStart w:name="z147" w:id="1"/>
    <w:p>
      <w:pPr>
        <w:spacing w:after="0"/>
        <w:ind w:left="0"/>
        <w:jc w:val="both"/>
      </w:pPr>
      <w:r>
        <w:rPr>
          <w:rFonts w:ascii="Times New Roman"/>
          <w:b w:val="false"/>
          <w:i w:val="false"/>
          <w:color w:val="000000"/>
          <w:sz w:val="28"/>
        </w:rPr>
        <w:t xml:space="preserve">
      2. Райымбек аудандық мәслихатының "Райымбек аудандық мәслихаты аппаратының "Б" корпусы мемлекеттік әкімшілік қызметшілерінің қызметін бағалаудың әдістемесін бекіту туралы" 2016 жылғы 28 наурыздағы № 2-12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3796 тіркелген, 2016 жылдың 28 мамырында аудандық "Хантәңірі" газетінде жарияланған) күші жойылды деп танылсын.</w:t>
      </w:r>
    </w:p>
    <w:bookmarkEnd w:id="1"/>
    <w:bookmarkStart w:name="z148" w:id="2"/>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Саретбаев Габит Булатовичке жүктелсін.</w:t>
      </w:r>
    </w:p>
    <w:bookmarkEnd w:id="2"/>
    <w:bookmarkStart w:name="z149" w:id="3"/>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Нүсіпқожаев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2017 жылғы "27" ақпандағы № 12-69 шешімімен бекітілген қосымша</w:t>
            </w:r>
          </w:p>
        </w:tc>
      </w:tr>
    </w:tbl>
    <w:bookmarkStart w:name="z153" w:id="4"/>
    <w:p>
      <w:pPr>
        <w:spacing w:after="0"/>
        <w:ind w:left="0"/>
        <w:jc w:val="left"/>
      </w:pPr>
      <w:r>
        <w:rPr>
          <w:rFonts w:ascii="Times New Roman"/>
          <w:b/>
          <w:i w:val="false"/>
          <w:color w:val="000000"/>
        </w:rPr>
        <w:t xml:space="preserve"> Райымбек аудандық мәслихаты аппаратының "Б" корпусы мемлекеттік әкімшілік қызметшілерінің қызметін бағалаудың әдістемесі</w:t>
      </w:r>
    </w:p>
    <w:bookmarkEnd w:id="4"/>
    <w:bookmarkStart w:name="z69" w:id="5"/>
    <w:p>
      <w:pPr>
        <w:spacing w:after="0"/>
        <w:ind w:left="0"/>
        <w:jc w:val="left"/>
      </w:pPr>
      <w:r>
        <w:rPr>
          <w:rFonts w:ascii="Times New Roman"/>
          <w:b/>
          <w:i w:val="false"/>
          <w:color w:val="000000"/>
        </w:rPr>
        <w:t xml:space="preserve"> 1-тарау. Жалпы ережелер</w:t>
      </w:r>
    </w:p>
    <w:bookmarkEnd w:id="5"/>
    <w:bookmarkStart w:name="z70"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,"Мемлекеттік әкімшілік қызметшілердің қызметін бағалаудың кейбір мәселелері туралы"2016 жылғы29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Райымбек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71" w:id="7"/>
    <w:p>
      <w:pPr>
        <w:spacing w:after="0"/>
        <w:ind w:left="0"/>
        <w:jc w:val="both"/>
      </w:pPr>
      <w:r>
        <w:rPr>
          <w:rFonts w:ascii="Times New Roman"/>
          <w:b w:val="false"/>
          <w:i w:val="false"/>
          <w:color w:val="000000"/>
          <w:sz w:val="28"/>
        </w:rPr>
        <w:t>
      2. "Б"корпусы қызметшілерінің қызметін бағалау (бұдан әрі – бағалау) олардың жұмыс тиімділігі мен сапасын анықтау үшін жүргізіледі.</w:t>
      </w:r>
    </w:p>
    <w:bookmarkEnd w:id="7"/>
    <w:bookmarkStart w:name="z72"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73" w:id="9"/>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74"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54"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демалыстағы</w:t>
      </w:r>
      <w:r>
        <w:rPr>
          <w:rFonts w:ascii="Times New Roman"/>
          <w:b w:val="false"/>
          <w:i w:val="false"/>
          <w:color w:val="000000"/>
          <w:sz w:val="28"/>
        </w:rPr>
        <w:t xml:space="preserve">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6"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77" w:id="14"/>
    <w:p>
      <w:pPr>
        <w:spacing w:after="0"/>
        <w:ind w:left="0"/>
        <w:jc w:val="both"/>
      </w:pPr>
      <w:r>
        <w:rPr>
          <w:rFonts w:ascii="Times New Roman"/>
          <w:b w:val="false"/>
          <w:i w:val="false"/>
          <w:color w:val="000000"/>
          <w:sz w:val="28"/>
        </w:rPr>
        <w:t>
      5. Жылдық бағалау:</w:t>
      </w:r>
    </w:p>
    <w:bookmarkEnd w:id="14"/>
    <w:bookmarkStart w:name="z78"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79"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6"/>
    <w:bookmarkStart w:name="z80"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7"/>
    <w:bookmarkStart w:name="z81"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157"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8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8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158" w:id="22"/>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End w:id="22"/>
    <w:bookmarkStart w:name="z84"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85"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86" w:id="25"/>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87"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88" w:id="27"/>
    <w:p>
      <w:pPr>
        <w:spacing w:after="0"/>
        <w:ind w:left="0"/>
        <w:jc w:val="both"/>
      </w:pPr>
      <w:r>
        <w:rPr>
          <w:rFonts w:ascii="Times New Roman"/>
          <w:b w:val="false"/>
          <w:i w:val="false"/>
          <w:color w:val="000000"/>
          <w:sz w:val="28"/>
        </w:rPr>
        <w:t>
      13. Жеке жоспарекіданадақұрастырылады. Бір дана кадр мәселесімен айналысатын аппараттың маманынаберіледі. Екінші дана "Б" корпусы қызметшісініңқұрылымдықбөлімшебасшысындаболады.</w:t>
      </w:r>
    </w:p>
    <w:bookmarkEnd w:id="27"/>
    <w:bookmarkStart w:name="z89" w:id="28"/>
    <w:p>
      <w:pPr>
        <w:spacing w:after="0"/>
        <w:ind w:left="0"/>
        <w:jc w:val="left"/>
      </w:pPr>
      <w:r>
        <w:rPr>
          <w:rFonts w:ascii="Times New Roman"/>
          <w:b/>
          <w:i w:val="false"/>
          <w:color w:val="000000"/>
        </w:rPr>
        <w:t xml:space="preserve"> 3-тарау. Бағалауды жүргізуге дайындық</w:t>
      </w:r>
    </w:p>
    <w:bookmarkEnd w:id="28"/>
    <w:bookmarkStart w:name="z90" w:id="29"/>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29"/>
    <w:bookmarkStart w:name="z159" w:id="30"/>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91"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92"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93"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94" w:id="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Райымбек аудандық мәслихатының 08.06.2017 </w:t>
      </w:r>
      <w:r>
        <w:rPr>
          <w:rFonts w:ascii="Times New Roman"/>
          <w:b w:val="false"/>
          <w:i w:val="false"/>
          <w:color w:val="000000"/>
          <w:sz w:val="28"/>
        </w:rPr>
        <w:t>№ 18-102</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19"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атқарылған жұмыстың көлемі мен күрделілігінің қосу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Райымбек аудандық мәслихатының 08.06.2017 </w:t>
      </w:r>
      <w:r>
        <w:rPr>
          <w:rFonts w:ascii="Times New Roman"/>
          <w:b w:val="false"/>
          <w:i w:val="false"/>
          <w:color w:val="000000"/>
          <w:sz w:val="28"/>
        </w:rPr>
        <w:t>№ 18-102</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6" w:id="3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6"/>
    <w:bookmarkStart w:name="z97" w:id="37"/>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7"/>
    <w:bookmarkStart w:name="z161" w:id="3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8"/>
    <w:bookmarkStart w:name="z98" w:id="39"/>
    <w:p>
      <w:pPr>
        <w:spacing w:after="0"/>
        <w:ind w:left="0"/>
        <w:jc w:val="both"/>
      </w:pPr>
      <w:r>
        <w:rPr>
          <w:rFonts w:ascii="Times New Roman"/>
          <w:b w:val="false"/>
          <w:i w:val="false"/>
          <w:color w:val="000000"/>
          <w:sz w:val="28"/>
        </w:rPr>
        <w:t>
      21. Еңбек тәртібін бұзуға:</w:t>
      </w:r>
    </w:p>
    <w:bookmarkEnd w:id="39"/>
    <w:bookmarkStart w:name="z99" w:id="40"/>
    <w:p>
      <w:pPr>
        <w:spacing w:after="0"/>
        <w:ind w:left="0"/>
        <w:jc w:val="both"/>
      </w:pPr>
      <w:r>
        <w:rPr>
          <w:rFonts w:ascii="Times New Roman"/>
          <w:b w:val="false"/>
          <w:i w:val="false"/>
          <w:color w:val="000000"/>
          <w:sz w:val="28"/>
        </w:rPr>
        <w:t>
      1) дәлелді себепсіз жұмысқа кешігу;</w:t>
      </w:r>
    </w:p>
    <w:bookmarkEnd w:id="40"/>
    <w:bookmarkStart w:name="z100"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162" w:id="42"/>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End w:id="42"/>
    <w:bookmarkStart w:name="z101" w:id="43"/>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баллдары қойылады.</w:t>
      </w:r>
    </w:p>
    <w:bookmarkEnd w:id="43"/>
    <w:bookmarkStart w:name="z102"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103" w:id="45"/>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104" w:id="4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6"/>
    <w:bookmarkStart w:name="z163" w:id="4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47"/>
    <w:bookmarkStart w:name="z105" w:id="4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8"/>
    <w:bookmarkStart w:name="z16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166" w:id="51"/>
    <w:p>
      <w:pPr>
        <w:spacing w:after="0"/>
        <w:ind w:left="0"/>
        <w:jc w:val="both"/>
      </w:pPr>
      <w:r>
        <w:rPr>
          <w:rFonts w:ascii="Times New Roman"/>
          <w:b w:val="false"/>
          <w:i w:val="false"/>
          <w:color w:val="000000"/>
          <w:sz w:val="28"/>
        </w:rPr>
        <w:t>
      a – көтермелеу баллдары;</w:t>
      </w:r>
    </w:p>
    <w:bookmarkEnd w:id="51"/>
    <w:bookmarkStart w:name="z167" w:id="52"/>
    <w:p>
      <w:pPr>
        <w:spacing w:after="0"/>
        <w:ind w:left="0"/>
        <w:jc w:val="both"/>
      </w:pPr>
      <w:r>
        <w:rPr>
          <w:rFonts w:ascii="Times New Roman"/>
          <w:b w:val="false"/>
          <w:i w:val="false"/>
          <w:color w:val="000000"/>
          <w:sz w:val="28"/>
        </w:rPr>
        <w:t>
      в – айыппұл баллдары.</w:t>
      </w:r>
    </w:p>
    <w:bookmarkEnd w:id="52"/>
    <w:bookmarkStart w:name="z106" w:id="53"/>
    <w:p>
      <w:pPr>
        <w:spacing w:after="0"/>
        <w:ind w:left="0"/>
        <w:jc w:val="both"/>
      </w:pPr>
      <w:r>
        <w:rPr>
          <w:rFonts w:ascii="Times New Roman"/>
          <w:b w:val="false"/>
          <w:i w:val="false"/>
          <w:color w:val="000000"/>
          <w:sz w:val="28"/>
        </w:rPr>
        <w:t>
      27. Тоқсандыққорытындыбағакелесішәкілбойыншақойылады: 80 баллдан төмен - "қанағаттанарлықсыз", 80-нен 105 (қосаалғанда) баллғадейін – "қанағаттанарлық", 106-дан 130 баллғадейін (қосаалғанда) – "тиімді", 130 баллдан астам – "өтежақсы" қойылады.</w:t>
      </w:r>
    </w:p>
    <w:bookmarkEnd w:id="53"/>
    <w:bookmarkStart w:name="z107" w:id="54"/>
    <w:p>
      <w:pPr>
        <w:spacing w:after="0"/>
        <w:ind w:left="0"/>
        <w:jc w:val="left"/>
      </w:pPr>
      <w:r>
        <w:rPr>
          <w:rFonts w:ascii="Times New Roman"/>
          <w:b/>
          <w:i w:val="false"/>
          <w:color w:val="000000"/>
        </w:rPr>
        <w:t xml:space="preserve"> 5-тарау. Жылдық бағалау</w:t>
      </w:r>
    </w:p>
    <w:bookmarkEnd w:id="54"/>
    <w:bookmarkStart w:name="z108" w:id="55"/>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5"/>
    <w:bookmarkStart w:name="z109" w:id="5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6"/>
    <w:bookmarkStart w:name="z110" w:id="57"/>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7"/>
    <w:bookmarkStart w:name="z168" w:id="58"/>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8"/>
    <w:bookmarkStart w:name="z169" w:id="59"/>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9"/>
    <w:bookmarkStart w:name="z170" w:id="6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0"/>
    <w:bookmarkStart w:name="z171" w:id="6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1"/>
    <w:bookmarkStart w:name="z111" w:id="6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2"/>
    <w:bookmarkStart w:name="z172" w:id="6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End w:id="63"/>
    <w:bookmarkStart w:name="z112" w:id="64"/>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4"/>
    <w:bookmarkStart w:name="z1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17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есептіктоқсандардың орта бағасы (орта арифметикалық мән).Бұлреттетоқсандықбағалардыңалынған орта арифметикалықмәні осы Әдістеменің 27-тармағында көрсетілгеншәкілдіесепке ала отырып, бес баллдықбағаларжүйесінекелтіріледі, атапайтқанда:</w:t>
      </w:r>
      <w:r>
        <w:br/>
      </w:r>
      <w:r>
        <w:rPr>
          <w:rFonts w:ascii="Times New Roman"/>
          <w:b w:val="false"/>
          <w:i w:val="false"/>
          <w:color w:val="000000"/>
          <w:sz w:val="28"/>
        </w:rPr>
        <w:t>
</w:t>
      </w:r>
    </w:p>
    <w:bookmarkStart w:name="z176" w:id="68"/>
    <w:p>
      <w:pPr>
        <w:spacing w:after="0"/>
        <w:ind w:left="0"/>
        <w:jc w:val="both"/>
      </w:pPr>
      <w:r>
        <w:rPr>
          <w:rFonts w:ascii="Times New Roman"/>
          <w:b w:val="false"/>
          <w:i w:val="false"/>
          <w:color w:val="000000"/>
          <w:sz w:val="28"/>
        </w:rPr>
        <w:t>
      "қанағаттанарлықсыз"мәнге (80 баллдантөмен) – 2 балл;</w:t>
      </w:r>
    </w:p>
    <w:bookmarkEnd w:id="68"/>
    <w:bookmarkStart w:name="z177" w:id="69"/>
    <w:p>
      <w:pPr>
        <w:spacing w:after="0"/>
        <w:ind w:left="0"/>
        <w:jc w:val="both"/>
      </w:pPr>
      <w:r>
        <w:rPr>
          <w:rFonts w:ascii="Times New Roman"/>
          <w:b w:val="false"/>
          <w:i w:val="false"/>
          <w:color w:val="000000"/>
          <w:sz w:val="28"/>
        </w:rPr>
        <w:t>
      "қанағаттанарлық" мәнге (80-нен 105 баллға дейін) – 3 балл;</w:t>
      </w:r>
    </w:p>
    <w:bookmarkEnd w:id="69"/>
    <w:bookmarkStart w:name="z178" w:id="7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0"/>
    <w:bookmarkStart w:name="z179" w:id="71"/>
    <w:p>
      <w:pPr>
        <w:spacing w:after="0"/>
        <w:ind w:left="0"/>
        <w:jc w:val="both"/>
      </w:pPr>
      <w:r>
        <w:rPr>
          <w:rFonts w:ascii="Times New Roman"/>
          <w:b w:val="false"/>
          <w:i w:val="false"/>
          <w:color w:val="000000"/>
          <w:sz w:val="28"/>
        </w:rPr>
        <w:t>
      "өтежақсы"мәнге (130 баллданастам) – 5 балл;</w:t>
      </w:r>
    </w:p>
    <w:bookmarkEnd w:id="71"/>
    <w:bookmarkStart w:name="z1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жекежұмысжоспарынорындаубағасы (орта арифметикалық мән).</w:t>
      </w:r>
      <w:r>
        <w:br/>
      </w:r>
      <w:r>
        <w:rPr>
          <w:rFonts w:ascii="Times New Roman"/>
          <w:b w:val="false"/>
          <w:i w:val="false"/>
          <w:color w:val="000000"/>
          <w:sz w:val="28"/>
        </w:rPr>
        <w:t>
</w:t>
      </w:r>
    </w:p>
    <w:bookmarkStart w:name="z113" w:id="73"/>
    <w:p>
      <w:pPr>
        <w:spacing w:after="0"/>
        <w:ind w:left="0"/>
        <w:jc w:val="both"/>
      </w:pPr>
      <w:r>
        <w:rPr>
          <w:rFonts w:ascii="Times New Roman"/>
          <w:b w:val="false"/>
          <w:i w:val="false"/>
          <w:color w:val="000000"/>
          <w:sz w:val="28"/>
        </w:rPr>
        <w:t>
      33. Жылдыңқорытындыбағасымынадайшәкілбойыншақойылады: 3 баллдан төмен – "қанағаттанарлықсыз"; 3 баллдан бастап 3,9 баллғадейін – "қанағаттанарлық; 4 баллдан бастап 4,9 баллғадейін – "тиімді"; 5 балл – "өте жақсы".</w:t>
      </w:r>
    </w:p>
    <w:bookmarkEnd w:id="73"/>
    <w:bookmarkStart w:name="z114" w:id="74"/>
    <w:p>
      <w:pPr>
        <w:spacing w:after="0"/>
        <w:ind w:left="0"/>
        <w:jc w:val="left"/>
      </w:pPr>
      <w:r>
        <w:rPr>
          <w:rFonts w:ascii="Times New Roman"/>
          <w:b/>
          <w:i w:val="false"/>
          <w:color w:val="000000"/>
        </w:rPr>
        <w:t xml:space="preserve"> 6-тарау. Комиссияның бағалау нәтижелерін қарауы</w:t>
      </w:r>
    </w:p>
    <w:bookmarkEnd w:id="74"/>
    <w:bookmarkStart w:name="z115" w:id="75"/>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5"/>
    <w:bookmarkStart w:name="z181" w:id="76"/>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End w:id="76"/>
    <w:bookmarkStart w:name="z116" w:id="77"/>
    <w:p>
      <w:pPr>
        <w:spacing w:after="0"/>
        <w:ind w:left="0"/>
        <w:jc w:val="both"/>
      </w:pPr>
      <w:r>
        <w:rPr>
          <w:rFonts w:ascii="Times New Roman"/>
          <w:b w:val="false"/>
          <w:i w:val="false"/>
          <w:color w:val="000000"/>
          <w:sz w:val="28"/>
        </w:rPr>
        <w:t>
      1) толтырылған бағалау парақтарын;</w:t>
      </w:r>
    </w:p>
    <w:bookmarkEnd w:id="77"/>
    <w:bookmarkStart w:name="z118" w:id="78"/>
    <w:p>
      <w:pPr>
        <w:spacing w:after="0"/>
        <w:ind w:left="0"/>
        <w:jc w:val="both"/>
      </w:pPr>
      <w:r>
        <w:rPr>
          <w:rFonts w:ascii="Times New Roman"/>
          <w:b w:val="false"/>
          <w:i w:val="false"/>
          <w:color w:val="000000"/>
          <w:sz w:val="28"/>
        </w:rPr>
        <w:t>
      2) "Б" корпусы қызметшісінің лауазымдық нұсқаулығын;</w:t>
      </w:r>
    </w:p>
    <w:bookmarkEnd w:id="78"/>
    <w:bookmarkStart w:name="z119" w:id="7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9"/>
    <w:bookmarkStart w:name="z120" w:id="8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0"/>
    <w:bookmarkStart w:name="z121" w:id="81"/>
    <w:p>
      <w:pPr>
        <w:spacing w:after="0"/>
        <w:ind w:left="0"/>
        <w:jc w:val="both"/>
      </w:pPr>
      <w:r>
        <w:rPr>
          <w:rFonts w:ascii="Times New Roman"/>
          <w:b w:val="false"/>
          <w:i w:val="false"/>
          <w:color w:val="000000"/>
          <w:sz w:val="28"/>
        </w:rPr>
        <w:t>
      1) бағалау нәтижелерін бекітеді;</w:t>
      </w:r>
    </w:p>
    <w:bookmarkEnd w:id="81"/>
    <w:bookmarkStart w:name="z122" w:id="82"/>
    <w:p>
      <w:pPr>
        <w:spacing w:after="0"/>
        <w:ind w:left="0"/>
        <w:jc w:val="both"/>
      </w:pPr>
      <w:r>
        <w:rPr>
          <w:rFonts w:ascii="Times New Roman"/>
          <w:b w:val="false"/>
          <w:i w:val="false"/>
          <w:color w:val="000000"/>
          <w:sz w:val="28"/>
        </w:rPr>
        <w:t>
      2) бағалау нәтижелерін қайта қарайды.</w:t>
      </w:r>
    </w:p>
    <w:bookmarkEnd w:id="82"/>
    <w:bookmarkStart w:name="z182" w:id="8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3"/>
    <w:bookmarkStart w:name="z125" w:id="84"/>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84"/>
    <w:bookmarkStart w:name="z183" w:id="8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5"/>
    <w:bookmarkStart w:name="z184" w:id="8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End w:id="86"/>
    <w:bookmarkStart w:name="z126" w:id="87"/>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87"/>
    <w:bookmarkStart w:name="z127" w:id="88"/>
    <w:p>
      <w:pPr>
        <w:spacing w:after="0"/>
        <w:ind w:left="0"/>
        <w:jc w:val="left"/>
      </w:pPr>
      <w:r>
        <w:rPr>
          <w:rFonts w:ascii="Times New Roman"/>
          <w:b/>
          <w:i w:val="false"/>
          <w:color w:val="000000"/>
        </w:rPr>
        <w:t xml:space="preserve"> 7-тарау. Бағалау нәтижелеріне шағымдану</w:t>
      </w:r>
    </w:p>
    <w:bookmarkEnd w:id="88"/>
    <w:bookmarkStart w:name="z128" w:id="8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9"/>
    <w:bookmarkStart w:name="z129" w:id="9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0"/>
    <w:bookmarkStart w:name="z130" w:id="9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1"/>
    <w:bookmarkStart w:name="z131" w:id="9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2"/>
    <w:bookmarkStart w:name="z132" w:id="93"/>
    <w:p>
      <w:pPr>
        <w:spacing w:after="0"/>
        <w:ind w:left="0"/>
        <w:jc w:val="left"/>
      </w:pPr>
      <w:r>
        <w:rPr>
          <w:rFonts w:ascii="Times New Roman"/>
          <w:b/>
          <w:i w:val="false"/>
          <w:color w:val="000000"/>
        </w:rPr>
        <w:t xml:space="preserve"> 8-тарау. Бағалау нәтижелері бойынша шешім қабылдау</w:t>
      </w:r>
    </w:p>
    <w:bookmarkEnd w:id="93"/>
    <w:bookmarkStart w:name="z133" w:id="9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4"/>
    <w:bookmarkStart w:name="z134" w:id="9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5"/>
    <w:bookmarkStart w:name="z135" w:id="9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6"/>
    <w:bookmarkStart w:name="z185" w:id="9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7"/>
    <w:bookmarkStart w:name="z136"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8"/>
    <w:bookmarkStart w:name="z137" w:id="9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9"/>
    <w:bookmarkStart w:name="z138" w:id="10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 аппаратының "Б" корпусы мемлекеттік әкімшілік қызметшілерінің қызметін бағалаудың әдістемесіне1-қосымша</w:t>
            </w:r>
          </w:p>
        </w:tc>
      </w:tr>
    </w:tbl>
    <w:bookmarkStart w:name="z187" w:id="101"/>
    <w:p>
      <w:pPr>
        <w:spacing w:after="0"/>
        <w:ind w:left="0"/>
        <w:jc w:val="both"/>
      </w:pPr>
      <w:r>
        <w:rPr>
          <w:rFonts w:ascii="Times New Roman"/>
          <w:b w:val="false"/>
          <w:i w:val="false"/>
          <w:color w:val="000000"/>
          <w:sz w:val="28"/>
        </w:rPr>
        <w:t>
      Нысан</w:t>
      </w:r>
    </w:p>
    <w:bookmarkEnd w:id="101"/>
    <w:bookmarkStart w:name="z140" w:id="102"/>
    <w:p>
      <w:pPr>
        <w:spacing w:after="0"/>
        <w:ind w:left="0"/>
        <w:jc w:val="both"/>
      </w:pPr>
      <w:r>
        <w:rPr>
          <w:rFonts w:ascii="Times New Roman"/>
          <w:b w:val="false"/>
          <w:i w:val="false"/>
          <w:color w:val="000000"/>
          <w:sz w:val="28"/>
        </w:rPr>
        <w:t>
      "Б" корпусы мемлекеттікәкімшілікқызметшісініңжекежұмысжоспары</w:t>
      </w:r>
    </w:p>
    <w:bookmarkEnd w:id="102"/>
    <w:bookmarkStart w:name="z188" w:id="103"/>
    <w:p>
      <w:pPr>
        <w:spacing w:after="0"/>
        <w:ind w:left="0"/>
        <w:jc w:val="both"/>
      </w:pPr>
      <w:r>
        <w:rPr>
          <w:rFonts w:ascii="Times New Roman"/>
          <w:b w:val="false"/>
          <w:i w:val="false"/>
          <w:color w:val="000000"/>
          <w:sz w:val="28"/>
        </w:rPr>
        <w:t>
      __________________________________жыл</w:t>
      </w:r>
    </w:p>
    <w:bookmarkEnd w:id="103"/>
    <w:bookmarkStart w:name="z189" w:id="104"/>
    <w:p>
      <w:pPr>
        <w:spacing w:after="0"/>
        <w:ind w:left="0"/>
        <w:jc w:val="both"/>
      </w:pPr>
      <w:r>
        <w:rPr>
          <w:rFonts w:ascii="Times New Roman"/>
          <w:b w:val="false"/>
          <w:i w:val="false"/>
          <w:color w:val="000000"/>
          <w:sz w:val="28"/>
        </w:rPr>
        <w:t>
      (жекежоспарқұрастырылатынкезең)</w:t>
      </w:r>
    </w:p>
    <w:bookmarkEnd w:id="104"/>
    <w:bookmarkStart w:name="z190" w:id="105"/>
    <w:p>
      <w:pPr>
        <w:spacing w:after="0"/>
        <w:ind w:left="0"/>
        <w:jc w:val="both"/>
      </w:pPr>
      <w:r>
        <w:rPr>
          <w:rFonts w:ascii="Times New Roman"/>
          <w:b w:val="false"/>
          <w:i w:val="false"/>
          <w:color w:val="000000"/>
          <w:sz w:val="28"/>
        </w:rPr>
        <w:t>
      Қызметшінің (тегі, аты, әкесініңаты (болғанжағдайда))_______________</w:t>
      </w:r>
    </w:p>
    <w:bookmarkEnd w:id="105"/>
    <w:bookmarkStart w:name="z191" w:id="106"/>
    <w:p>
      <w:pPr>
        <w:spacing w:after="0"/>
        <w:ind w:left="0"/>
        <w:jc w:val="both"/>
      </w:pPr>
      <w:r>
        <w:rPr>
          <w:rFonts w:ascii="Times New Roman"/>
          <w:b w:val="false"/>
          <w:i w:val="false"/>
          <w:color w:val="000000"/>
          <w:sz w:val="28"/>
        </w:rPr>
        <w:t>
      Қызметшініңлауазымы: __________________________________________</w:t>
      </w:r>
    </w:p>
    <w:bookmarkEnd w:id="106"/>
    <w:bookmarkStart w:name="z192" w:id="107"/>
    <w:p>
      <w:pPr>
        <w:spacing w:after="0"/>
        <w:ind w:left="0"/>
        <w:jc w:val="both"/>
      </w:pPr>
      <w:r>
        <w:rPr>
          <w:rFonts w:ascii="Times New Roman"/>
          <w:b w:val="false"/>
          <w:i w:val="false"/>
          <w:color w:val="000000"/>
          <w:sz w:val="28"/>
        </w:rPr>
        <w:t>
      Қызметшініңқұрылымдықбөлімшесініңатауы:______________________</w:t>
      </w:r>
    </w:p>
    <w:bookmarkEnd w:id="107"/>
    <w:bookmarkStart w:name="z193" w:id="108"/>
    <w:p>
      <w:pPr>
        <w:spacing w:after="0"/>
        <w:ind w:left="0"/>
        <w:jc w:val="both"/>
      </w:pPr>
      <w:r>
        <w:rPr>
          <w:rFonts w:ascii="Times New Roman"/>
          <w:b w:val="false"/>
          <w:i w:val="false"/>
          <w:color w:val="000000"/>
          <w:sz w:val="28"/>
        </w:rPr>
        <w:t>
      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9"/>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09"/>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0"/>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bookmarkEnd w:id="110"/>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1"/>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bookmarkEnd w:id="11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2"/>
          <w:p>
            <w:pPr>
              <w:spacing w:after="20"/>
              <w:ind w:left="20"/>
              <w:jc w:val="both"/>
            </w:pPr>
            <w:r>
              <w:rPr>
                <w:rFonts w:ascii="Times New Roman"/>
                <w:b w:val="false"/>
                <w:i w:val="false"/>
                <w:color w:val="000000"/>
                <w:sz w:val="20"/>
              </w:rPr>
              <w:t>
1 </w:t>
            </w:r>
          </w:p>
          <w:bookmarkEnd w:id="112"/>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3"/>
          <w:p>
            <w:pPr>
              <w:spacing w:after="20"/>
              <w:ind w:left="20"/>
              <w:jc w:val="both"/>
            </w:pPr>
            <w:r>
              <w:rPr>
                <w:rFonts w:ascii="Times New Roman"/>
                <w:b w:val="false"/>
                <w:i w:val="false"/>
                <w:color w:val="000000"/>
                <w:sz w:val="20"/>
              </w:rPr>
              <w:t>
2 </w:t>
            </w:r>
          </w:p>
          <w:bookmarkEnd w:id="113"/>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4"/>
          <w:p>
            <w:pPr>
              <w:spacing w:after="20"/>
              <w:ind w:left="20"/>
              <w:jc w:val="both"/>
            </w:pPr>
            <w:r>
              <w:rPr>
                <w:rFonts w:ascii="Times New Roman"/>
                <w:b w:val="false"/>
                <w:i w:val="false"/>
                <w:color w:val="000000"/>
                <w:sz w:val="20"/>
              </w:rPr>
              <w:t>
3 </w:t>
            </w:r>
          </w:p>
          <w:bookmarkEnd w:id="11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5"/>
          <w:p>
            <w:pPr>
              <w:spacing w:after="20"/>
              <w:ind w:left="20"/>
              <w:jc w:val="both"/>
            </w:pPr>
            <w:r>
              <w:rPr>
                <w:rFonts w:ascii="Times New Roman"/>
                <w:b w:val="false"/>
                <w:i w:val="false"/>
                <w:color w:val="000000"/>
                <w:sz w:val="20"/>
              </w:rPr>
              <w:t>
4 </w:t>
            </w:r>
          </w:p>
          <w:bookmarkEnd w:id="11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16"/>
    <w:p>
      <w:pPr>
        <w:spacing w:after="0"/>
        <w:ind w:left="0"/>
        <w:jc w:val="both"/>
      </w:pPr>
      <w:r>
        <w:rPr>
          <w:rFonts w:ascii="Times New Roman"/>
          <w:b w:val="false"/>
          <w:i w:val="false"/>
          <w:color w:val="000000"/>
          <w:sz w:val="28"/>
        </w:rPr>
        <w:t>
      Ескертпе:</w:t>
      </w:r>
    </w:p>
    <w:bookmarkEnd w:id="116"/>
    <w:bookmarkStart w:name="z201" w:id="117"/>
    <w:p>
      <w:pPr>
        <w:spacing w:after="0"/>
        <w:ind w:left="0"/>
        <w:jc w:val="both"/>
      </w:pPr>
      <w:r>
        <w:rPr>
          <w:rFonts w:ascii="Times New Roman"/>
          <w:b w:val="false"/>
          <w:i w:val="false"/>
          <w:color w:val="000000"/>
          <w:sz w:val="28"/>
        </w:rPr>
        <w:t>
      *Мақсаттықкөрсеткіштермемлекеттікорганныңстратегиялықмақсатына (мақсаттарына), оларболмағанжағдайдақызметшініңфункционалдықміндеттерінесәйкестігінесепке ала отыраанықталады.</w:t>
      </w:r>
    </w:p>
    <w:bookmarkEnd w:id="117"/>
    <w:bookmarkStart w:name="z202" w:id="118"/>
    <w:p>
      <w:pPr>
        <w:spacing w:after="0"/>
        <w:ind w:left="0"/>
        <w:jc w:val="both"/>
      </w:pPr>
      <w:r>
        <w:rPr>
          <w:rFonts w:ascii="Times New Roman"/>
          <w:b w:val="false"/>
          <w:i w:val="false"/>
          <w:color w:val="000000"/>
          <w:sz w:val="28"/>
        </w:rPr>
        <w:t>
      Мақсаттықкөрсеткіштердің саны төрттенкөпемес, оныңішіндежартысыөлшенетінболуғатиіс.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0"/>
          <w:p>
            <w:pPr>
              <w:spacing w:after="20"/>
              <w:ind w:left="20"/>
              <w:jc w:val="both"/>
            </w:pPr>
            <w:r>
              <w:rPr>
                <w:rFonts w:ascii="Times New Roman"/>
                <w:b w:val="false"/>
                <w:i w:val="false"/>
                <w:color w:val="000000"/>
                <w:sz w:val="20"/>
              </w:rPr>
              <w:t>
Тікелейбасшы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 аппаратының "Б" корпусы мемлекеттік әкімшілік қызметшілерінің қызметін бағалаудың әдістемесіне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Райымбек аудандық мәслихатының 08.06.2017 </w:t>
      </w:r>
      <w:r>
        <w:rPr>
          <w:rFonts w:ascii="Times New Roman"/>
          <w:b w:val="false"/>
          <w:i w:val="false"/>
          <w:color w:val="ff0000"/>
          <w:sz w:val="28"/>
        </w:rPr>
        <w:t>№ 18-102</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28" w:id="121"/>
    <w:p>
      <w:pPr>
        <w:spacing w:after="0"/>
        <w:ind w:left="0"/>
        <w:jc w:val="left"/>
      </w:pPr>
      <w:r>
        <w:rPr>
          <w:rFonts w:ascii="Times New Roman"/>
          <w:b/>
          <w:i w:val="false"/>
          <w:color w:val="000000"/>
        </w:rPr>
        <w:t xml:space="preserve"> Райымбек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2"/>
          <w:p>
            <w:pPr>
              <w:spacing w:after="20"/>
              <w:ind w:left="20"/>
              <w:jc w:val="both"/>
            </w:pPr>
            <w:r>
              <w:rPr>
                <w:rFonts w:ascii="Times New Roman"/>
                <w:b w:val="false"/>
                <w:i w:val="false"/>
                <w:color w:val="000000"/>
                <w:sz w:val="20"/>
              </w:rPr>
              <w:t>
Балдар</w:t>
            </w:r>
          </w:p>
          <w:bookmarkEnd w:id="122"/>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3"/>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bookmarkEnd w:id="123"/>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4"/>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bookmarkEnd w:id="124"/>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25"/>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bookmarkEnd w:id="125"/>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26"/>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bookmarkEnd w:id="126"/>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27"/>
          <w:p>
            <w:pPr>
              <w:spacing w:after="20"/>
              <w:ind w:left="20"/>
              <w:jc w:val="both"/>
            </w:pPr>
            <w:r>
              <w:rPr>
                <w:rFonts w:ascii="Times New Roman"/>
                <w:b w:val="false"/>
                <w:i w:val="false"/>
                <w:color w:val="000000"/>
                <w:sz w:val="20"/>
              </w:rPr>
              <w:t>
1 балл</w:t>
            </w:r>
          </w:p>
          <w:bookmarkEnd w:id="127"/>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 аппаратының "Б" корпусы мемлекеттік әкімшілік қызметшілерінің қызметін бағалаудың әдістемесіне 2-қосымша </w:t>
            </w:r>
          </w:p>
        </w:tc>
      </w:tr>
    </w:tbl>
    <w:bookmarkStart w:name="z212" w:id="128"/>
    <w:p>
      <w:pPr>
        <w:spacing w:after="0"/>
        <w:ind w:left="0"/>
        <w:jc w:val="both"/>
      </w:pPr>
      <w:r>
        <w:rPr>
          <w:rFonts w:ascii="Times New Roman"/>
          <w:b w:val="false"/>
          <w:i w:val="false"/>
          <w:color w:val="000000"/>
          <w:sz w:val="28"/>
        </w:rPr>
        <w:t>
      Нысан</w:t>
      </w:r>
    </w:p>
    <w:bookmarkEnd w:id="128"/>
    <w:bookmarkStart w:name="z213" w:id="129"/>
    <w:p>
      <w:pPr>
        <w:spacing w:after="0"/>
        <w:ind w:left="0"/>
        <w:jc w:val="both"/>
      </w:pPr>
      <w:r>
        <w:rPr>
          <w:rFonts w:ascii="Times New Roman"/>
          <w:b w:val="false"/>
          <w:i w:val="false"/>
          <w:color w:val="000000"/>
          <w:sz w:val="28"/>
        </w:rPr>
        <w:t>
      Бағалау парағы</w:t>
      </w:r>
    </w:p>
    <w:bookmarkEnd w:id="129"/>
    <w:bookmarkStart w:name="z214" w:id="130"/>
    <w:p>
      <w:pPr>
        <w:spacing w:after="0"/>
        <w:ind w:left="0"/>
        <w:jc w:val="both"/>
      </w:pPr>
      <w:r>
        <w:rPr>
          <w:rFonts w:ascii="Times New Roman"/>
          <w:b w:val="false"/>
          <w:i w:val="false"/>
          <w:color w:val="000000"/>
          <w:sz w:val="28"/>
        </w:rPr>
        <w:t>
      _____________________тоқсан_____жыл</w:t>
      </w:r>
    </w:p>
    <w:bookmarkEnd w:id="130"/>
    <w:bookmarkStart w:name="z215" w:id="131"/>
    <w:p>
      <w:pPr>
        <w:spacing w:after="0"/>
        <w:ind w:left="0"/>
        <w:jc w:val="both"/>
      </w:pPr>
      <w:r>
        <w:rPr>
          <w:rFonts w:ascii="Times New Roman"/>
          <w:b w:val="false"/>
          <w:i w:val="false"/>
          <w:color w:val="000000"/>
          <w:sz w:val="28"/>
        </w:rPr>
        <w:t>
      (бағаланатын кезең)</w:t>
      </w:r>
    </w:p>
    <w:bookmarkEnd w:id="131"/>
    <w:bookmarkStart w:name="z216" w:id="132"/>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bookmarkEnd w:id="132"/>
    <w:bookmarkStart w:name="z217" w:id="133"/>
    <w:p>
      <w:pPr>
        <w:spacing w:after="0"/>
        <w:ind w:left="0"/>
        <w:jc w:val="both"/>
      </w:pPr>
      <w:r>
        <w:rPr>
          <w:rFonts w:ascii="Times New Roman"/>
          <w:b w:val="false"/>
          <w:i w:val="false"/>
          <w:color w:val="000000"/>
          <w:sz w:val="28"/>
        </w:rPr>
        <w:t>
      Бағаланатын қызметшінің лауазымы: _______________________________</w:t>
      </w:r>
    </w:p>
    <w:bookmarkEnd w:id="133"/>
    <w:bookmarkStart w:name="z218" w:id="134"/>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bookmarkEnd w:id="134"/>
    <w:bookmarkStart w:name="z219" w:id="135"/>
    <w:p>
      <w:pPr>
        <w:spacing w:after="0"/>
        <w:ind w:left="0"/>
        <w:jc w:val="both"/>
      </w:pPr>
      <w:r>
        <w:rPr>
          <w:rFonts w:ascii="Times New Roman"/>
          <w:b w:val="false"/>
          <w:i w:val="false"/>
          <w:color w:val="000000"/>
          <w:sz w:val="28"/>
        </w:rPr>
        <w:t>
      Лауазымдықміндеттердіорындаубағасы: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2875"/>
        <w:gridCol w:w="1337"/>
        <w:gridCol w:w="822"/>
        <w:gridCol w:w="1853"/>
        <w:gridCol w:w="1338"/>
        <w:gridCol w:w="1338"/>
        <w:gridCol w:w="823"/>
      </w:tblGrid>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6"/>
          <w:p>
            <w:pPr>
              <w:spacing w:after="20"/>
              <w:ind w:left="20"/>
              <w:jc w:val="both"/>
            </w:pPr>
            <w:r>
              <w:rPr>
                <w:rFonts w:ascii="Times New Roman"/>
                <w:b w:val="false"/>
                <w:i w:val="false"/>
                <w:color w:val="000000"/>
                <w:sz w:val="20"/>
              </w:rPr>
              <w:t>
№ р/с</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Тікелейбасшыныңбағалауы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ленетінкөрсеткіш</w:t>
            </w:r>
            <w:r>
              <w:br/>
            </w:r>
            <w:r>
              <w:rPr>
                <w:rFonts w:ascii="Times New Roman"/>
                <w:b w:val="false"/>
                <w:i w:val="false"/>
                <w:color w:val="000000"/>
                <w:sz w:val="20"/>
              </w:rPr>
              <w:t>
тер мен қызметтүрлерітуралымәліметтер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Орындаутәртібінбұзутуралы мәліметтер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Еңбектәртібінбұзутуралымәліметтер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нетінкөрсеткіш</w:t>
            </w:r>
            <w:r>
              <w:br/>
            </w:r>
            <w:r>
              <w:rPr>
                <w:rFonts w:ascii="Times New Roman"/>
                <w:b w:val="false"/>
                <w:i w:val="false"/>
                <w:color w:val="000000"/>
                <w:sz w:val="20"/>
              </w:rPr>
              <w:t>
тер мен қызметтүрлерітуралымәліметтер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Орындаутәртібінбұзутуралы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Еңбектәртібінбұзу туралымәліметтер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7"/>
          <w:p>
            <w:pPr>
              <w:spacing w:after="20"/>
              <w:ind w:left="20"/>
              <w:jc w:val="both"/>
            </w:pPr>
            <w:r>
              <w:rPr>
                <w:rFonts w:ascii="Times New Roman"/>
                <w:b w:val="false"/>
                <w:i w:val="false"/>
                <w:color w:val="000000"/>
                <w:sz w:val="20"/>
              </w:rPr>
              <w:t>
1</w:t>
            </w:r>
          </w:p>
          <w:bookmarkEnd w:id="137"/>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8"/>
          <w:p>
            <w:pPr>
              <w:spacing w:after="20"/>
              <w:ind w:left="20"/>
              <w:jc w:val="both"/>
            </w:pPr>
            <w:r>
              <w:rPr>
                <w:rFonts w:ascii="Times New Roman"/>
                <w:b w:val="false"/>
                <w:i w:val="false"/>
                <w:color w:val="000000"/>
                <w:sz w:val="20"/>
              </w:rPr>
              <w:t>
2</w:t>
            </w:r>
          </w:p>
          <w:bookmarkEnd w:id="138"/>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9"/>
          <w:p>
            <w:pPr>
              <w:spacing w:after="20"/>
              <w:ind w:left="20"/>
              <w:jc w:val="both"/>
            </w:pPr>
            <w:r>
              <w:rPr>
                <w:rFonts w:ascii="Times New Roman"/>
                <w:b w:val="false"/>
                <w:i w:val="false"/>
                <w:color w:val="000000"/>
                <w:sz w:val="20"/>
              </w:rPr>
              <w:t>
3</w:t>
            </w:r>
          </w:p>
          <w:bookmarkEnd w:id="139"/>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1"/>
          <w:p>
            <w:pPr>
              <w:spacing w:after="20"/>
              <w:ind w:left="20"/>
              <w:jc w:val="both"/>
            </w:pPr>
            <w:r>
              <w:rPr>
                <w:rFonts w:ascii="Times New Roman"/>
                <w:b w:val="false"/>
                <w:i w:val="false"/>
                <w:color w:val="000000"/>
                <w:sz w:val="20"/>
              </w:rPr>
              <w:t>
Тікелейбасшы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 аппаратының "Б" корпусы мемлекеттік әкімшілік қызметшілерінің қызметін бағалаудың әдістемесіне 3-қосымша </w:t>
            </w:r>
          </w:p>
        </w:tc>
      </w:tr>
    </w:tbl>
    <w:bookmarkStart w:name="z235" w:id="142"/>
    <w:p>
      <w:pPr>
        <w:spacing w:after="0"/>
        <w:ind w:left="0"/>
        <w:jc w:val="both"/>
      </w:pPr>
      <w:r>
        <w:rPr>
          <w:rFonts w:ascii="Times New Roman"/>
          <w:b w:val="false"/>
          <w:i w:val="false"/>
          <w:color w:val="000000"/>
          <w:sz w:val="28"/>
        </w:rPr>
        <w:t>
      Нысан</w:t>
      </w:r>
    </w:p>
    <w:bookmarkEnd w:id="142"/>
    <w:bookmarkStart w:name="z236" w:id="143"/>
    <w:p>
      <w:pPr>
        <w:spacing w:after="0"/>
        <w:ind w:left="0"/>
        <w:jc w:val="both"/>
      </w:pPr>
      <w:r>
        <w:rPr>
          <w:rFonts w:ascii="Times New Roman"/>
          <w:b w:val="false"/>
          <w:i w:val="false"/>
          <w:color w:val="000000"/>
          <w:sz w:val="28"/>
        </w:rPr>
        <w:t>
      Бағалау парағы</w:t>
      </w:r>
    </w:p>
    <w:bookmarkEnd w:id="143"/>
    <w:bookmarkStart w:name="z237" w:id="144"/>
    <w:p>
      <w:pPr>
        <w:spacing w:after="0"/>
        <w:ind w:left="0"/>
        <w:jc w:val="both"/>
      </w:pPr>
      <w:r>
        <w:rPr>
          <w:rFonts w:ascii="Times New Roman"/>
          <w:b w:val="false"/>
          <w:i w:val="false"/>
          <w:color w:val="000000"/>
          <w:sz w:val="28"/>
        </w:rPr>
        <w:t>
      __________________________________________________жыл</w:t>
      </w:r>
    </w:p>
    <w:bookmarkEnd w:id="144"/>
    <w:bookmarkStart w:name="z238" w:id="145"/>
    <w:p>
      <w:pPr>
        <w:spacing w:after="0"/>
        <w:ind w:left="0"/>
        <w:jc w:val="both"/>
      </w:pPr>
      <w:r>
        <w:rPr>
          <w:rFonts w:ascii="Times New Roman"/>
          <w:b w:val="false"/>
          <w:i w:val="false"/>
          <w:color w:val="000000"/>
          <w:sz w:val="28"/>
        </w:rPr>
        <w:t>
      (бағаланатын жыл)</w:t>
      </w:r>
    </w:p>
    <w:bookmarkEnd w:id="145"/>
    <w:bookmarkStart w:name="z239" w:id="146"/>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bookmarkEnd w:id="146"/>
    <w:bookmarkStart w:name="z240" w:id="147"/>
    <w:p>
      <w:pPr>
        <w:spacing w:after="0"/>
        <w:ind w:left="0"/>
        <w:jc w:val="both"/>
      </w:pPr>
      <w:r>
        <w:rPr>
          <w:rFonts w:ascii="Times New Roman"/>
          <w:b w:val="false"/>
          <w:i w:val="false"/>
          <w:color w:val="000000"/>
          <w:sz w:val="28"/>
        </w:rPr>
        <w:t>
      _______________________________________________________________</w:t>
      </w:r>
    </w:p>
    <w:bookmarkEnd w:id="147"/>
    <w:bookmarkStart w:name="z241" w:id="148"/>
    <w:p>
      <w:pPr>
        <w:spacing w:after="0"/>
        <w:ind w:left="0"/>
        <w:jc w:val="both"/>
      </w:pPr>
      <w:r>
        <w:rPr>
          <w:rFonts w:ascii="Times New Roman"/>
          <w:b w:val="false"/>
          <w:i w:val="false"/>
          <w:color w:val="000000"/>
          <w:sz w:val="28"/>
        </w:rPr>
        <w:t>
      Бағаланатын қызметшінің лауазымы: _______________________________</w:t>
      </w:r>
    </w:p>
    <w:bookmarkEnd w:id="148"/>
    <w:bookmarkStart w:name="z242" w:id="149"/>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bookmarkEnd w:id="149"/>
    <w:bookmarkStart w:name="z243" w:id="150"/>
    <w:p>
      <w:pPr>
        <w:spacing w:after="0"/>
        <w:ind w:left="0"/>
        <w:jc w:val="both"/>
      </w:pPr>
      <w:r>
        <w:rPr>
          <w:rFonts w:ascii="Times New Roman"/>
          <w:b w:val="false"/>
          <w:i w:val="false"/>
          <w:color w:val="000000"/>
          <w:sz w:val="28"/>
        </w:rPr>
        <w:t>
      Жеке жоспардыорындаубағасы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7"/>
        <w:gridCol w:w="757"/>
        <w:gridCol w:w="3745"/>
        <w:gridCol w:w="966"/>
        <w:gridCol w:w="966"/>
        <w:gridCol w:w="971"/>
        <w:gridCol w:w="1932"/>
        <w:gridCol w:w="1175"/>
        <w:gridCol w:w="141"/>
        <w:gridCol w:w="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1"/>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51"/>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2"/>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52"/>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3"/>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5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4"/>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5"/>
          <w:p>
            <w:pPr>
              <w:spacing w:after="20"/>
              <w:ind w:left="20"/>
              <w:jc w:val="both"/>
            </w:pPr>
            <w:r>
              <w:rPr>
                <w:rFonts w:ascii="Times New Roman"/>
                <w:b w:val="false"/>
                <w:i w:val="false"/>
                <w:color w:val="000000"/>
                <w:sz w:val="20"/>
              </w:rPr>
              <w:t>
2-ден 5 кедейін</w:t>
            </w:r>
            <w:r>
              <w:br/>
            </w:r>
            <w:r>
              <w:rPr>
                <w:rFonts w:ascii="Times New Roman"/>
                <w:b w:val="false"/>
                <w:i w:val="false"/>
                <w:color w:val="000000"/>
                <w:sz w:val="20"/>
              </w:rPr>
              <w:t>
 </w:t>
            </w:r>
          </w:p>
          <w:bookmarkEnd w:id="155"/>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6"/>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7"/>
          <w:p>
            <w:pPr>
              <w:spacing w:after="20"/>
              <w:ind w:left="20"/>
              <w:jc w:val="both"/>
            </w:pPr>
            <w:r>
              <w:rPr>
                <w:rFonts w:ascii="Times New Roman"/>
                <w:b w:val="false"/>
                <w:i w:val="false"/>
                <w:color w:val="000000"/>
                <w:sz w:val="20"/>
              </w:rPr>
              <w:t>
2-ден 5 кедейін</w:t>
            </w:r>
            <w:r>
              <w:br/>
            </w:r>
            <w:r>
              <w:rPr>
                <w:rFonts w:ascii="Times New Roman"/>
                <w:b w:val="false"/>
                <w:i w:val="false"/>
                <w:color w:val="000000"/>
                <w:sz w:val="20"/>
              </w:rPr>
              <w:t>
 </w:t>
            </w:r>
          </w:p>
          <w:bookmarkEnd w:id="157"/>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8"/>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9"/>
          <w:p>
            <w:pPr>
              <w:spacing w:after="20"/>
              <w:ind w:left="20"/>
              <w:jc w:val="both"/>
            </w:pPr>
            <w:r>
              <w:rPr>
                <w:rFonts w:ascii="Times New Roman"/>
                <w:b w:val="false"/>
                <w:i w:val="false"/>
                <w:color w:val="000000"/>
                <w:sz w:val="20"/>
              </w:rPr>
              <w:t>
2-ден 5 кедейін</w:t>
            </w:r>
            <w:r>
              <w:br/>
            </w:r>
            <w:r>
              <w:rPr>
                <w:rFonts w:ascii="Times New Roman"/>
                <w:b w:val="false"/>
                <w:i w:val="false"/>
                <w:color w:val="000000"/>
                <w:sz w:val="20"/>
              </w:rPr>
              <w:t>
 </w:t>
            </w:r>
          </w:p>
          <w:bookmarkEnd w:id="159"/>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0"/>
          <w:p>
            <w:pPr>
              <w:spacing w:after="20"/>
              <w:ind w:left="20"/>
              <w:jc w:val="both"/>
            </w:pPr>
            <w:r>
              <w:rPr>
                <w:rFonts w:ascii="Times New Roman"/>
                <w:b w:val="false"/>
                <w:i w:val="false"/>
                <w:color w:val="000000"/>
                <w:sz w:val="20"/>
              </w:rPr>
              <w:t>
 4</w:t>
            </w:r>
          </w:p>
          <w:bookmarkEnd w:id="160"/>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2"/>
          <w:p>
            <w:pPr>
              <w:spacing w:after="20"/>
              <w:ind w:left="20"/>
              <w:jc w:val="both"/>
            </w:pPr>
            <w:r>
              <w:rPr>
                <w:rFonts w:ascii="Times New Roman"/>
                <w:b w:val="false"/>
                <w:i w:val="false"/>
                <w:color w:val="000000"/>
                <w:sz w:val="20"/>
              </w:rPr>
              <w:t>
Тікелейбасшы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6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 аппаратының "Б" корпусы мемлекеттік әкімшілік қызметшілерінің қызметін бағалаудың әдістемесіне 4-қосымша </w:t>
            </w:r>
          </w:p>
        </w:tc>
      </w:tr>
    </w:tbl>
    <w:bookmarkStart w:name="z264" w:id="163"/>
    <w:p>
      <w:pPr>
        <w:spacing w:after="0"/>
        <w:ind w:left="0"/>
        <w:jc w:val="both"/>
      </w:pPr>
      <w:r>
        <w:rPr>
          <w:rFonts w:ascii="Times New Roman"/>
          <w:b w:val="false"/>
          <w:i w:val="false"/>
          <w:color w:val="000000"/>
          <w:sz w:val="28"/>
        </w:rPr>
        <w:t>
      Нысан</w:t>
      </w:r>
    </w:p>
    <w:bookmarkEnd w:id="163"/>
    <w:bookmarkStart w:name="z265" w:id="164"/>
    <w:p>
      <w:pPr>
        <w:spacing w:after="0"/>
        <w:ind w:left="0"/>
        <w:jc w:val="both"/>
      </w:pPr>
      <w:r>
        <w:rPr>
          <w:rFonts w:ascii="Times New Roman"/>
          <w:b w:val="false"/>
          <w:i w:val="false"/>
          <w:color w:val="000000"/>
          <w:sz w:val="28"/>
        </w:rPr>
        <w:t>
      Бағалау жөніндегі комиссия отырысының хаттамасы</w:t>
      </w:r>
    </w:p>
    <w:bookmarkEnd w:id="164"/>
    <w:bookmarkStart w:name="z266" w:id="165"/>
    <w:p>
      <w:pPr>
        <w:spacing w:after="0"/>
        <w:ind w:left="0"/>
        <w:jc w:val="both"/>
      </w:pPr>
      <w:r>
        <w:rPr>
          <w:rFonts w:ascii="Times New Roman"/>
          <w:b w:val="false"/>
          <w:i w:val="false"/>
          <w:color w:val="000000"/>
          <w:sz w:val="28"/>
        </w:rPr>
        <w:t>
      ______________________________________________________________</w:t>
      </w:r>
    </w:p>
    <w:bookmarkEnd w:id="165"/>
    <w:bookmarkStart w:name="z267" w:id="166"/>
    <w:p>
      <w:pPr>
        <w:spacing w:after="0"/>
        <w:ind w:left="0"/>
        <w:jc w:val="both"/>
      </w:pPr>
      <w:r>
        <w:rPr>
          <w:rFonts w:ascii="Times New Roman"/>
          <w:b w:val="false"/>
          <w:i w:val="false"/>
          <w:color w:val="000000"/>
          <w:sz w:val="28"/>
        </w:rPr>
        <w:t>
      (мемлекеттік органның атауы)</w:t>
      </w:r>
    </w:p>
    <w:bookmarkEnd w:id="166"/>
    <w:bookmarkStart w:name="z268" w:id="167"/>
    <w:p>
      <w:pPr>
        <w:spacing w:after="0"/>
        <w:ind w:left="0"/>
        <w:jc w:val="both"/>
      </w:pPr>
      <w:r>
        <w:rPr>
          <w:rFonts w:ascii="Times New Roman"/>
          <w:b w:val="false"/>
          <w:i w:val="false"/>
          <w:color w:val="000000"/>
          <w:sz w:val="28"/>
        </w:rPr>
        <w:t>
      ______________________________________________________________</w:t>
      </w:r>
    </w:p>
    <w:bookmarkEnd w:id="167"/>
    <w:bookmarkStart w:name="z269" w:id="168"/>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8"/>
    <w:bookmarkStart w:name="z270" w:id="169"/>
    <w:p>
      <w:pPr>
        <w:spacing w:after="0"/>
        <w:ind w:left="0"/>
        <w:jc w:val="both"/>
      </w:pPr>
      <w:r>
        <w:rPr>
          <w:rFonts w:ascii="Times New Roman"/>
          <w:b w:val="false"/>
          <w:i w:val="false"/>
          <w:color w:val="000000"/>
          <w:sz w:val="28"/>
        </w:rPr>
        <w:t>
      Бағалау нәтижелері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6665"/>
        <w:gridCol w:w="1495"/>
        <w:gridCol w:w="1495"/>
      </w:tblGrid>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70"/>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әкесініңаты (болғанжағдайда)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1"/>
          <w:p>
            <w:pPr>
              <w:spacing w:after="20"/>
              <w:ind w:left="20"/>
              <w:jc w:val="both"/>
            </w:pPr>
            <w:r>
              <w:rPr>
                <w:rFonts w:ascii="Times New Roman"/>
                <w:b w:val="false"/>
                <w:i w:val="false"/>
                <w:color w:val="000000"/>
                <w:sz w:val="20"/>
              </w:rPr>
              <w:t>
Бағалаунәтижелерітуралымәлімет</w:t>
            </w:r>
            <w:r>
              <w:br/>
            </w:r>
            <w:r>
              <w:rPr>
                <w:rFonts w:ascii="Times New Roman"/>
                <w:b w:val="false"/>
                <w:i w:val="false"/>
                <w:color w:val="000000"/>
                <w:sz w:val="20"/>
              </w:rPr>
              <w:t>
 </w:t>
            </w:r>
          </w:p>
          <w:bookmarkEnd w:id="171"/>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2"/>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72"/>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3"/>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74"/>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8" w:id="176"/>
    <w:p>
      <w:pPr>
        <w:spacing w:after="0"/>
        <w:ind w:left="0"/>
        <w:jc w:val="both"/>
      </w:pPr>
      <w:r>
        <w:rPr>
          <w:rFonts w:ascii="Times New Roman"/>
          <w:b w:val="false"/>
          <w:i w:val="false"/>
          <w:color w:val="000000"/>
          <w:sz w:val="28"/>
        </w:rPr>
        <w:t>
      Комиссия қорытындысы:</w:t>
      </w:r>
    </w:p>
    <w:bookmarkEnd w:id="176"/>
    <w:bookmarkStart w:name="z279" w:id="177"/>
    <w:p>
      <w:pPr>
        <w:spacing w:after="0"/>
        <w:ind w:left="0"/>
        <w:jc w:val="both"/>
      </w:pPr>
      <w:r>
        <w:rPr>
          <w:rFonts w:ascii="Times New Roman"/>
          <w:b w:val="false"/>
          <w:i w:val="false"/>
          <w:color w:val="000000"/>
          <w:sz w:val="28"/>
        </w:rPr>
        <w:t>
      ______________________________________________________________</w:t>
      </w:r>
    </w:p>
    <w:bookmarkEnd w:id="177"/>
    <w:bookmarkStart w:name="z280" w:id="178"/>
    <w:p>
      <w:pPr>
        <w:spacing w:after="0"/>
        <w:ind w:left="0"/>
        <w:jc w:val="both"/>
      </w:pPr>
      <w:r>
        <w:rPr>
          <w:rFonts w:ascii="Times New Roman"/>
          <w:b w:val="false"/>
          <w:i w:val="false"/>
          <w:color w:val="000000"/>
          <w:sz w:val="28"/>
        </w:rPr>
        <w:t>
      _______________________________________________________________</w:t>
      </w:r>
    </w:p>
    <w:bookmarkEnd w:id="178"/>
    <w:bookmarkStart w:name="z281" w:id="179"/>
    <w:p>
      <w:pPr>
        <w:spacing w:after="0"/>
        <w:ind w:left="0"/>
        <w:jc w:val="both"/>
      </w:pPr>
      <w:r>
        <w:rPr>
          <w:rFonts w:ascii="Times New Roman"/>
          <w:b w:val="false"/>
          <w:i w:val="false"/>
          <w:color w:val="000000"/>
          <w:sz w:val="28"/>
        </w:rPr>
        <w:t>
      Тексерген:</w:t>
      </w:r>
    </w:p>
    <w:bookmarkEnd w:id="179"/>
    <w:bookmarkStart w:name="z282" w:id="180"/>
    <w:p>
      <w:pPr>
        <w:spacing w:after="0"/>
        <w:ind w:left="0"/>
        <w:jc w:val="both"/>
      </w:pPr>
      <w:r>
        <w:rPr>
          <w:rFonts w:ascii="Times New Roman"/>
          <w:b w:val="false"/>
          <w:i w:val="false"/>
          <w:color w:val="000000"/>
          <w:sz w:val="28"/>
        </w:rPr>
        <w:t>
      Комиссия хатшысы: ___________________________ Күні: _____________</w:t>
      </w:r>
    </w:p>
    <w:bookmarkEnd w:id="180"/>
    <w:bookmarkStart w:name="z283" w:id="181"/>
    <w:p>
      <w:pPr>
        <w:spacing w:after="0"/>
        <w:ind w:left="0"/>
        <w:jc w:val="both"/>
      </w:pPr>
      <w:r>
        <w:rPr>
          <w:rFonts w:ascii="Times New Roman"/>
          <w:b w:val="false"/>
          <w:i w:val="false"/>
          <w:color w:val="000000"/>
          <w:sz w:val="28"/>
        </w:rPr>
        <w:t>
      (тегі, аты, әкесініңаты (болған жағдайда), қолы)</w:t>
      </w:r>
    </w:p>
    <w:bookmarkEnd w:id="181"/>
    <w:bookmarkStart w:name="z284" w:id="182"/>
    <w:p>
      <w:pPr>
        <w:spacing w:after="0"/>
        <w:ind w:left="0"/>
        <w:jc w:val="both"/>
      </w:pPr>
      <w:r>
        <w:rPr>
          <w:rFonts w:ascii="Times New Roman"/>
          <w:b w:val="false"/>
          <w:i w:val="false"/>
          <w:color w:val="000000"/>
          <w:sz w:val="28"/>
        </w:rPr>
        <w:t>
      Комиссия төрағасы: ____________________________ Күні: ____________</w:t>
      </w:r>
    </w:p>
    <w:bookmarkEnd w:id="182"/>
    <w:bookmarkStart w:name="z285" w:id="183"/>
    <w:p>
      <w:pPr>
        <w:spacing w:after="0"/>
        <w:ind w:left="0"/>
        <w:jc w:val="both"/>
      </w:pPr>
      <w:r>
        <w:rPr>
          <w:rFonts w:ascii="Times New Roman"/>
          <w:b w:val="false"/>
          <w:i w:val="false"/>
          <w:color w:val="000000"/>
          <w:sz w:val="28"/>
        </w:rPr>
        <w:t>
      (тегі, аты, әкесініңаты (болған жағдайда), қолы)</w:t>
      </w:r>
    </w:p>
    <w:bookmarkEnd w:id="183"/>
    <w:bookmarkStart w:name="z286" w:id="184"/>
    <w:p>
      <w:pPr>
        <w:spacing w:after="0"/>
        <w:ind w:left="0"/>
        <w:jc w:val="both"/>
      </w:pPr>
      <w:r>
        <w:rPr>
          <w:rFonts w:ascii="Times New Roman"/>
          <w:b w:val="false"/>
          <w:i w:val="false"/>
          <w:color w:val="000000"/>
          <w:sz w:val="28"/>
        </w:rPr>
        <w:t>
      Комиссия мүшесі: _____________________________ Күні: _____________</w:t>
      </w:r>
    </w:p>
    <w:bookmarkEnd w:id="184"/>
    <w:bookmarkStart w:name="z287" w:id="185"/>
    <w:p>
      <w:pPr>
        <w:spacing w:after="0"/>
        <w:ind w:left="0"/>
        <w:jc w:val="both"/>
      </w:pPr>
      <w:r>
        <w:rPr>
          <w:rFonts w:ascii="Times New Roman"/>
          <w:b w:val="false"/>
          <w:i w:val="false"/>
          <w:color w:val="000000"/>
          <w:sz w:val="28"/>
        </w:rPr>
        <w:t>
      (тегі, аты, әкесініңаты (болған жағдайда), қолы)</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