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fad" w14:textId="4190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26 желтоқсандағы № 25-2 шешімі. Алматы облысы Әділет департаментінде 2018 жылы 8 қаңтарда № 4480 болып тіркелді. Күші жойылды - Алматы облысы Көксу аудандық мәслихатының 2021 жылғы 17 қарашадағы № 15-2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Көксу ауданы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№ 25-2 шешімімен бекітілген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Көксу ауданының жергiлiктi атқарушы органы (бұдан әрі – жергілікті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жергілікті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