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6b3e" w14:textId="5cd6b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ауданының 2018-2020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2017 жылғы 21 желтоқсандағы № 26-109 шешімі. Алматы облысы Әділет департаментінде 2018 жылы 3 қаңтарда № 4467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аудандық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2018 жылға келесі көлемдерде бекітілсін: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6251155 мың теңге, оның ішінде: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172560 мың теңге;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7000 мың теңге;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8900 мың теңге;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6062695 мың теңге, оның ішінде: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1829070 мың теңге;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даму трансферттер 730785 мың теңге;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субвенциялар 3502840 мың теңге;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6281851 мың теңге;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19910 мың теңге, оның ішінде: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34871 мың теңге;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14961 мың теңге;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50606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50606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Алматы облысы Қаратал аудандық мәслихатының 21.11.2018 </w:t>
      </w:r>
      <w:r>
        <w:rPr>
          <w:rFonts w:ascii="Times New Roman"/>
          <w:b w:val="false"/>
          <w:i w:val="false"/>
          <w:color w:val="000000"/>
          <w:sz w:val="28"/>
        </w:rPr>
        <w:t>№ 44-168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Ауданның жергілікті атқарушы органының 2018 жылға арналған резерві 3195 мың теңге сомасында бекітілсін.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2018 жылға арналған аудандық бюджетте аудандық бюджеттен аудандық маңызы бар қаланың, ауылдық округтердің бюджеттеріне берілетін бюджеттік субвенциялар көлемдері 114603 мың теңге сомасында көзделсін, оның ішінде: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Үштөбе қаласына 34453 мың теңге;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Бастөбе ауылдық округіне 19400 мың теңге;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Балпық ауылдық округіне 16931 мың теңге;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Жолбарыс батыр ауылдық округіне 29300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Ескелді ауылдық округіне 14519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– Алматы облысы Қаратал аудандық мәслихатының 21.11.2018 </w:t>
      </w:r>
      <w:r>
        <w:rPr>
          <w:rFonts w:ascii="Times New Roman"/>
          <w:b w:val="false"/>
          <w:i w:val="false"/>
          <w:color w:val="000000"/>
          <w:sz w:val="28"/>
        </w:rPr>
        <w:t>№ 44-168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2018 жылға арналған аудандық бюджетте аудандық маңызы бар қаланың, ауылдық округтердің бюджеттеріне берілетін ағымдағы нысаналы трансферттер көзделгені ескерілсін, оның ішінде: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мектепке дейінгі білім беру ұйымдарында мемлекеттік білім беру тапсырысын іске асыруға; 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"Өңірлерді дамытудың 2020 жылға дейінгі" бағдарламасы шеңберінде өңірлердің экономикалық дамуына жәрдемдесу жөніндегі шараларды іске асыруға. 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аудандық маңызы бар қаланың, ауылдық округтердің бюджеттеріне бөлу Қаратал ауданы әкімдігінің қаулысы негізінде айқындалады.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2018 жылға арналған аудандық бюджетте жергілікті өзін-өзі басқару органдарында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8422 мың теңге сомасында трансферттер көзделгені ескерілсін. 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ауылдық округтер әкімдері жергілікті өзін-өзі басқарудың қолма-қол ақшаны бақылау шотына түсетін бюджет қаражатының тиімді пайдаланылуын қамтамасыз етсін.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2018 жылға арналған аудандық бюджетті атқару процесінде секвестрлеуге жатпайтын аудандық бюджеттік бағдарламалардың тізбесіосы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шешімнің орындалуын бақылау Қаратал аудандық мәслихаттың "Жоспарлау, бюджет, шаруашылық қызмет, құрылыс, жерді пайдалану, табиғат қорғау және табиғи қорды ұтымды пайдалану мәселелері жөніндегі" тұрақты комиссиясына жүктелсін.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2018 жылғы 1 қаңтардан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Қаратал аудандық маслихатының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Тілеубай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Қаратал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2017 жылғы "21" желтоқсандағы "Қаратал ауданының 2018-2020 жылдарға арналған бюджеті туралы" № 26-109 шешіміне 1-қосымша</w:t>
            </w: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Алматы облысы Қаратал аудандық мәслихатының 21.11.2018 </w:t>
      </w:r>
      <w:r>
        <w:rPr>
          <w:rFonts w:ascii="Times New Roman"/>
          <w:b w:val="false"/>
          <w:i w:val="false"/>
          <w:color w:val="ff0000"/>
          <w:sz w:val="28"/>
        </w:rPr>
        <w:t>№ 44-168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9"/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6251155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6062695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6062695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6281851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3011007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2470894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2438753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90"/>
        <w:gridCol w:w="490"/>
        <w:gridCol w:w="991"/>
        <w:gridCol w:w="5957"/>
        <w:gridCol w:w="3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-50606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2017 жылғы "21" желтоқсандағы "Қаратал ауданының 2018-2020 жылдарға арналған бюджеті туралы" № 26-109 шешіміне 2-қосымша</w:t>
            </w:r>
          </w:p>
        </w:tc>
      </w:tr>
    </w:tbl>
    <w:bookmarkStart w:name="z29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31"/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4839361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334507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4496854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4496854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8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4839361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2941230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2534118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2416343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2384682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3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8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449"/>
        <w:gridCol w:w="449"/>
        <w:gridCol w:w="908"/>
        <w:gridCol w:w="5459"/>
        <w:gridCol w:w="35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2"/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4"/>
        <w:gridCol w:w="570"/>
        <w:gridCol w:w="581"/>
        <w:gridCol w:w="4761"/>
        <w:gridCol w:w="4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6"/>
        </w:tc>
        <w:tc>
          <w:tcPr>
            <w:tcW w:w="4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9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-15122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2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3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2017 жылғы "21" желтоқсандағы "Қаратал ауданының 2018-2020 жылдарға арналған бюджеті туралы" № 26-109 шешіміне 3-қосымша</w:t>
            </w:r>
          </w:p>
        </w:tc>
      </w:tr>
    </w:tbl>
    <w:bookmarkStart w:name="z53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79"/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4875927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358053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4509874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4509874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6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4875927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3066779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2541892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2510231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1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6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449"/>
        <w:gridCol w:w="449"/>
        <w:gridCol w:w="908"/>
        <w:gridCol w:w="5459"/>
        <w:gridCol w:w="35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0"/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0"/>
        <w:gridCol w:w="606"/>
        <w:gridCol w:w="617"/>
        <w:gridCol w:w="5058"/>
        <w:gridCol w:w="40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4"/>
        </w:tc>
        <w:tc>
          <w:tcPr>
            <w:tcW w:w="4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Сомасы(мың теңге)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7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-16882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0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1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5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2017 жылғы "21" желтоқсандағы "Қаратал ауданының 2018-2020 жылдарға арналған бюджеті туралы" № 26-109 шешіміне 4-қосымша</w:t>
            </w:r>
          </w:p>
        </w:tc>
      </w:tr>
    </w:tbl>
    <w:bookmarkStart w:name="z780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жергілікті өзін-өзі басқару органдарына берілетін трансферттер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8"/>
        <w:gridCol w:w="5827"/>
        <w:gridCol w:w="4705"/>
      </w:tblGrid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7"/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"/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"Елтай ауылдық округі әкімінің аппараты" мемлекеттік мекемесі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9"/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"Қаңбақты ауылдық округі әкімінің аппараты" мемлекеттік мекемесі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0"/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"Қызылбалық ауылдық округі әкімінің аппараты" мемлекеттік мекемесі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1"/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"Айту би ауылдық округі әкімінің аппараты" мемлекеттік мекемесі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2"/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"Тастөбе ауылдық округі әкімінің аппараты" мемлекеттік мекемесі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2017 жылғы "21" желтоқсандағы "Қаратал ауданының 2018-2020 жылдарға арналған бюджеті туралы" № 26-109 шешіміне 5-қосымша</w:t>
            </w:r>
          </w:p>
        </w:tc>
      </w:tr>
    </w:tbl>
    <w:bookmarkStart w:name="z78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бюджеттіатқарупроцесінде секвестрлеуге жатпайтын аудандық бюджеттік бағдарламалардың тізбесі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2860"/>
        <w:gridCol w:w="2860"/>
        <w:gridCol w:w="3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  <w:bookmarkEnd w:id="134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5"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9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