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49c" w14:textId="921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2017 жылғы 27 шілдедегі № 267 қаулысы. Алматы облысы Әділет департаментінде 2017 жылы 31 тамызда № 4326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Жетісу облысы Қаратал ауданы әкімдігінің 04.08.2023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Қаратал ауданының аумағында стационарлық емес сауда объектілерін орналастыру орындары айқындалсын және бекітілсін.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Қаратал ауданы әкімдігінің 04.08.2023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Аскат Мейрамгалиевич Калиаскаровқа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"27"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Қаратал ауданы әкімдігінің 04.08.2023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Абай көшесінің бойында,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және Әбдірахман ақын көшелерінің арасында, "Эдем и 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Оли","Эдем и 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Желтоқсан көшесінің бойында,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"Даубай"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қаласы, Б.Момышұлы көшесінің бойында "Көксу" дүкенінің алдында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"Көксу", "Сәлем"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ауылы, І. Жансүгіров көшесінің бойында,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Казпочта бөлімшесінің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ауылы, Жамбыл және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Қоныспаев көшелерінің арасында "Аяжан"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"Аяжан", "Ернұр",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Қаражиде ауылы,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және Е. Шалқошқаров көшелерінің қиылысында, "Нұр" тойханасына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Шумек, Талдықорған-Үштөбе тас жолының 22 километрі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ауылы, Комаров көшесінің бойында, "Тан"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"Тан", "Шанс", "Лилия"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Бастөбе ауылы, Юн көшесі, "Юбилейный" мейрамханасының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Кәлпе ауылы,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Бикенов көшесінің бойында, Казпочта бөлімшесінің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"Азат", "Еламан" дүкендері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