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65b9" w14:textId="8986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2016 жылғы 21 желтоқсандағы "Қаратал ауданының 2017-2019 жылдарға арналған бюджеті туралы" № 15-53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2017 жылғы 18 тамыздағы № 21-86 шешімі. Алматы облысы Әділет департаментінде 2017 жылы 28 тамызда № 4309 болып тіркелді. Күші жойылды - Алматы облысы Қаратал аудандық мәслихатының 2018 жылғы 11 сәуірдегі № 32-141 шешімімен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Қаратал аудандық мәслихатының 11.04.2018 </w:t>
      </w:r>
      <w:r>
        <w:rPr>
          <w:rFonts w:ascii="Times New Roman"/>
          <w:b w:val="false"/>
          <w:i w:val="false"/>
          <w:color w:val="ff0000"/>
          <w:sz w:val="28"/>
        </w:rPr>
        <w:t>№ 32-141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2017-2019 жылдарға арналған бюджеті туралы" 2016 жылғы 21 желтоқсандағы № 15-53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"Қаратал" газетінде жарияланған) шешіміне келесі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4731135 мың теңге, оның ішінде: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278492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4800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3000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4444843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874602 мың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417481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3152760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4733645 мың теңге;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17570 мың теңге, оның ішінде: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30632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13062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20080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20080 мың теңге.".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Қаратал аудандық мәслихатының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Абаков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Қаратал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"18" тамыздағы "Қаратал аудандық мәслихатының 2016 жылғы 21 желтоқсандағы "Қаратал ауданының 2017-2019 жылдарға арналған бюджеті туралы" № 15-53 шешіміне өзгерістер енгізу туралы" № 21-86 шешіміне 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"Қаратал ауданының 2017-2019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15-53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36"/>
        <w:gridCol w:w="6137"/>
        <w:gridCol w:w="23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0"/>
        <w:gridCol w:w="4838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7"/>
        <w:gridCol w:w="2605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450"/>
        <w:gridCol w:w="450"/>
        <w:gridCol w:w="892"/>
        <w:gridCol w:w="93"/>
        <w:gridCol w:w="5373"/>
        <w:gridCol w:w="35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