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c53a" w14:textId="9c3c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коммуналдық меншігіне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Алматы облысы Іле ауданы әкімдігінің 2017 жылғы 06 қарашадағы № 346 қаулысы. Алматы облысы Әділет департаментінде 2017 жылы 21 қарашада № 4388 болып тіркелді.</w:t>
      </w:r>
    </w:p>
    <w:p>
      <w:pPr>
        <w:spacing w:after="0"/>
        <w:ind w:left="0"/>
        <w:jc w:val="both"/>
      </w:pPr>
      <w:bookmarkStart w:name="z8"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сәйкес, Іле ауданының әкімдігі </w:t>
      </w:r>
      <w:r>
        <w:rPr>
          <w:rFonts w:ascii="Times New Roman"/>
          <w:b/>
          <w:i w:val="false"/>
          <w:color w:val="000000"/>
          <w:sz w:val="28"/>
        </w:rPr>
        <w:t>ҚАУЛЫ ЕТЕДІ:</w:t>
      </w:r>
    </w:p>
    <w:bookmarkEnd w:id="0"/>
    <w:bookmarkStart w:name="z9"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Іле ауданының коммуналдық меншігіне келіп түскен, қараусыз қалған жануарларды келіп түсу және пайдалану қағидалары бекітілсін.</w:t>
      </w:r>
    </w:p>
    <w:bookmarkEnd w:id="1"/>
    <w:bookmarkStart w:name="z10" w:id="2"/>
    <w:p>
      <w:pPr>
        <w:spacing w:after="0"/>
        <w:ind w:left="0"/>
        <w:jc w:val="both"/>
      </w:pPr>
      <w:r>
        <w:rPr>
          <w:rFonts w:ascii="Times New Roman"/>
          <w:b w:val="false"/>
          <w:i w:val="false"/>
          <w:color w:val="000000"/>
          <w:sz w:val="28"/>
        </w:rPr>
        <w:t>
      2. Осы қаулының орындалуын бақылау аудан әкімінің орынбасары Құматаев Нұрлан Орынбасарұлына жүктелсін.</w:t>
      </w:r>
    </w:p>
    <w:bookmarkEnd w:id="2"/>
    <w:bookmarkStart w:name="z11"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Медеуов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ауданы әкімдігінің </w:t>
            </w:r>
            <w:r>
              <w:rPr>
                <w:rFonts w:ascii="Times New Roman"/>
                <w:b w:val="false"/>
                <w:i w:val="false"/>
                <w:color w:val="000000"/>
                <w:sz w:val="20"/>
              </w:rPr>
              <w:t xml:space="preserve">2017 жылғы "06" қарашадағы </w:t>
            </w:r>
            <w:r>
              <w:rPr>
                <w:rFonts w:ascii="Times New Roman"/>
                <w:b w:val="false"/>
                <w:i w:val="false"/>
                <w:color w:val="000000"/>
                <w:sz w:val="20"/>
              </w:rPr>
              <w:t>№ 346 қаулысына қосымша</w:t>
            </w:r>
          </w:p>
        </w:tc>
      </w:tr>
    </w:tbl>
    <w:bookmarkStart w:name="z16" w:id="4"/>
    <w:p>
      <w:pPr>
        <w:spacing w:after="0"/>
        <w:ind w:left="0"/>
        <w:jc w:val="left"/>
      </w:pPr>
      <w:r>
        <w:rPr>
          <w:rFonts w:ascii="Times New Roman"/>
          <w:b/>
          <w:i w:val="false"/>
          <w:color w:val="000000"/>
        </w:rPr>
        <w:t xml:space="preserve"> Іле ауданының коммуналдық меншігіне келіп түскен, қараусыз қалған жануарларды келіп түсу және пайдалану қағидалары</w:t>
      </w:r>
    </w:p>
    <w:bookmarkEnd w:id="4"/>
    <w:bookmarkStart w:name="z17" w:id="5"/>
    <w:p>
      <w:pPr>
        <w:spacing w:after="0"/>
        <w:ind w:left="0"/>
        <w:jc w:val="left"/>
      </w:pPr>
      <w:r>
        <w:rPr>
          <w:rFonts w:ascii="Times New Roman"/>
          <w:b/>
          <w:i w:val="false"/>
          <w:color w:val="000000"/>
        </w:rPr>
        <w:t xml:space="preserve"> 1. Жалпы ережелер</w:t>
      </w:r>
    </w:p>
    <w:bookmarkEnd w:id="5"/>
    <w:bookmarkStart w:name="z18" w:id="6"/>
    <w:p>
      <w:pPr>
        <w:spacing w:after="0"/>
        <w:ind w:left="0"/>
        <w:jc w:val="both"/>
      </w:pPr>
      <w:r>
        <w:rPr>
          <w:rFonts w:ascii="Times New Roman"/>
          <w:b w:val="false"/>
          <w:i w:val="false"/>
          <w:color w:val="000000"/>
          <w:sz w:val="28"/>
        </w:rPr>
        <w:t xml:space="preserve">
      1. Осы Іле ауданының коммуналдық меншігіне келіп түскен, қараусыз қалған жануарларды келіп түсу және пайдалану қағидалары (бұдан әрі –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"Мемлекеттік мүлік туралы" 2011 жылғы 01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 </w:t>
      </w:r>
    </w:p>
    <w:bookmarkEnd w:id="6"/>
    <w:bookmarkStart w:name="z19" w:id="7"/>
    <w:p>
      <w:pPr>
        <w:spacing w:after="0"/>
        <w:ind w:left="0"/>
        <w:jc w:val="both"/>
      </w:pPr>
      <w:r>
        <w:rPr>
          <w:rFonts w:ascii="Times New Roman"/>
          <w:b w:val="false"/>
          <w:i w:val="false"/>
          <w:color w:val="000000"/>
          <w:sz w:val="28"/>
        </w:rPr>
        <w:t xml:space="preserve">
      2.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Іле ауданының коммуналдық меншігіне түседі және осы Қағидаларға сәйкес пайдаланылады.</w:t>
      </w:r>
    </w:p>
    <w:bookmarkEnd w:id="7"/>
    <w:bookmarkStart w:name="z20" w:id="8"/>
    <w:p>
      <w:pPr>
        <w:spacing w:after="0"/>
        <w:ind w:left="0"/>
        <w:jc w:val="left"/>
      </w:pPr>
      <w:r>
        <w:rPr>
          <w:rFonts w:ascii="Times New Roman"/>
          <w:b/>
          <w:i w:val="false"/>
          <w:color w:val="000000"/>
        </w:rPr>
        <w:t xml:space="preserve"> 2. Жануарлардың Іле ауданының коммуналдық </w:t>
      </w:r>
      <w:r>
        <w:rPr>
          <w:rFonts w:ascii="Times New Roman"/>
          <w:b/>
          <w:i w:val="false"/>
          <w:color w:val="000000"/>
        </w:rPr>
        <w:t>меншігіне келіп түсу тәртібі</w:t>
      </w:r>
    </w:p>
    <w:bookmarkEnd w:id="8"/>
    <w:bookmarkStart w:name="z22" w:id="9"/>
    <w:p>
      <w:pPr>
        <w:spacing w:after="0"/>
        <w:ind w:left="0"/>
        <w:jc w:val="both"/>
      </w:pPr>
      <w:r>
        <w:rPr>
          <w:rFonts w:ascii="Times New Roman"/>
          <w:b w:val="false"/>
          <w:i w:val="false"/>
          <w:color w:val="000000"/>
          <w:sz w:val="28"/>
        </w:rPr>
        <w:t>
      3. Қараусыз қалған жануарлардың аудандық коммуналдық меншікке келіп түсуі қабылдау-беру актісі негізінде жүзеге асырылады. Қабылдау-беру актісінде аудандық коммуналдық меншікке түскен жануарлардың түрі, жынысы, түсі, жасы міндетті түрде көрсетілуі тиіс. Мүлікті тізімдеу, бағалау және (немесе) қабылдау-беру актісі қараусыз қалған жануарларды беретін адамның, тиісті кент, ауылдық округ әкімінің, "Іле ауданының ауыл шаруашылығы және жер қатынастары бөлімі" мемлекеттік мекемесінің және "Іле ауданының экономика және қаржы бөлімі" мемлекеттік мекемесінің жауапты қызметкерлерінің қатысуымен жасалады.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Алматы облысы Іле ауданы әкімдігінің 07.03.2023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xml:space="preserve">
      4. Бағалау жүзеге асырылғаннан кейін жануарларды қабылдау-тапсыру актісі негізінде теңгерімге алу "Мемлекеттік мекемелерде бухгалтерлік есеп жүргізу ережесін бекіту туралы" 2010 жылғы 3 тамыздағы </w:t>
      </w:r>
      <w:r>
        <w:rPr>
          <w:rFonts w:ascii="Times New Roman"/>
          <w:b w:val="false"/>
          <w:i w:val="false"/>
          <w:color w:val="000000"/>
          <w:sz w:val="28"/>
        </w:rPr>
        <w:t>№ 393</w:t>
      </w:r>
      <w:r>
        <w:rPr>
          <w:rFonts w:ascii="Times New Roman"/>
          <w:b w:val="false"/>
          <w:i w:val="false"/>
          <w:color w:val="000000"/>
          <w:sz w:val="28"/>
        </w:rPr>
        <w:t xml:space="preserve"> Қазақстан Республикасы Қаржы министрінің бұйрығына сәйкес жүргізіледі.</w:t>
      </w:r>
    </w:p>
    <w:bookmarkEnd w:id="10"/>
    <w:bookmarkStart w:name="z24" w:id="11"/>
    <w:p>
      <w:pPr>
        <w:spacing w:after="0"/>
        <w:ind w:left="0"/>
        <w:jc w:val="left"/>
      </w:pPr>
      <w:r>
        <w:rPr>
          <w:rFonts w:ascii="Times New Roman"/>
          <w:b/>
          <w:i w:val="false"/>
          <w:color w:val="000000"/>
        </w:rPr>
        <w:t xml:space="preserve"> 3. Жануарларды бағалау, есепке алу және бекiтiп беру</w:t>
      </w:r>
    </w:p>
    <w:bookmarkEnd w:id="11"/>
    <w:bookmarkStart w:name="z25" w:id="12"/>
    <w:p>
      <w:pPr>
        <w:spacing w:after="0"/>
        <w:ind w:left="0"/>
        <w:jc w:val="both"/>
      </w:pPr>
      <w:r>
        <w:rPr>
          <w:rFonts w:ascii="Times New Roman"/>
          <w:b w:val="false"/>
          <w:i w:val="false"/>
          <w:color w:val="000000"/>
          <w:sz w:val="28"/>
        </w:rPr>
        <w:t>
      5. Іле ауданының коммуналдық меншігіне түскен жануарларды одан әрi пайдалану үшiн оларды Іле ауданының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қаржы бөлiмi жүзеге асырады.</w:t>
      </w:r>
    </w:p>
    <w:bookmarkEnd w:id="12"/>
    <w:bookmarkStart w:name="z26" w:id="13"/>
    <w:p>
      <w:pPr>
        <w:spacing w:after="0"/>
        <w:ind w:left="0"/>
        <w:jc w:val="both"/>
      </w:pPr>
      <w:r>
        <w:rPr>
          <w:rFonts w:ascii="Times New Roman"/>
          <w:b w:val="false"/>
          <w:i w:val="false"/>
          <w:color w:val="000000"/>
          <w:sz w:val="28"/>
        </w:rPr>
        <w:t>
      6. Бағалау жүзеге асырылғаннан кейiн, жануарларды аудан әкімдігінің қаулысы негізінде тиiстi әкiмдер аппараттарының теңгерiмiне бекiтiлiп берiледi. Теңгерiмге алу Қазақстан Республикасы Үкiметi белгiлеген тәртiппен қабылдау-тапсыру актiсi негiзiнде жүзеге асырылады.</w:t>
      </w:r>
    </w:p>
    <w:bookmarkEnd w:id="13"/>
    <w:bookmarkStart w:name="z27" w:id="14"/>
    <w:p>
      <w:pPr>
        <w:spacing w:after="0"/>
        <w:ind w:left="0"/>
        <w:jc w:val="left"/>
      </w:pPr>
      <w:r>
        <w:rPr>
          <w:rFonts w:ascii="Times New Roman"/>
          <w:b/>
          <w:i w:val="false"/>
          <w:color w:val="000000"/>
        </w:rPr>
        <w:t xml:space="preserve"> 4. Іле ауданының коммуналдық меншігіне келіп түскен жануарларды пайдалану тәртібі</w:t>
      </w:r>
    </w:p>
    <w:bookmarkEnd w:id="14"/>
    <w:bookmarkStart w:name="z28" w:id="15"/>
    <w:p>
      <w:pPr>
        <w:spacing w:after="0"/>
        <w:ind w:left="0"/>
        <w:jc w:val="both"/>
      </w:pPr>
      <w:r>
        <w:rPr>
          <w:rFonts w:ascii="Times New Roman"/>
          <w:b w:val="false"/>
          <w:i w:val="false"/>
          <w:color w:val="000000"/>
          <w:sz w:val="28"/>
        </w:rPr>
        <w:t>
      7. Іле ауданының коммуналдық меншігіне түскен қараусыз жануарлар мынадай тәсiлдердiң бiреуiмен пайдаланылады:</w:t>
      </w:r>
    </w:p>
    <w:bookmarkEnd w:id="15"/>
    <w:bookmarkStart w:name="z29" w:id="16"/>
    <w:p>
      <w:pPr>
        <w:spacing w:after="0"/>
        <w:ind w:left="0"/>
        <w:jc w:val="both"/>
      </w:pPr>
      <w:r>
        <w:rPr>
          <w:rFonts w:ascii="Times New Roman"/>
          <w:b w:val="false"/>
          <w:i w:val="false"/>
          <w:color w:val="000000"/>
          <w:sz w:val="28"/>
        </w:rPr>
        <w:t>
      1) қосалқы шаруашылығы бар мемлекеттiк заңды тұлғалардың теңгерiмiне өтеусiз беру;</w:t>
      </w:r>
    </w:p>
    <w:bookmarkEnd w:id="16"/>
    <w:bookmarkStart w:name="z30" w:id="17"/>
    <w:p>
      <w:pPr>
        <w:spacing w:after="0"/>
        <w:ind w:left="0"/>
        <w:jc w:val="both"/>
      </w:pPr>
      <w:r>
        <w:rPr>
          <w:rFonts w:ascii="Times New Roman"/>
          <w:b w:val="false"/>
          <w:i w:val="false"/>
          <w:color w:val="000000"/>
          <w:sz w:val="28"/>
        </w:rPr>
        <w:t>
      2) аукцион арқылы сату;</w:t>
      </w:r>
    </w:p>
    <w:bookmarkEnd w:id="17"/>
    <w:bookmarkStart w:name="z31" w:id="18"/>
    <w:p>
      <w:pPr>
        <w:spacing w:after="0"/>
        <w:ind w:left="0"/>
        <w:jc w:val="both"/>
      </w:pPr>
      <w:r>
        <w:rPr>
          <w:rFonts w:ascii="Times New Roman"/>
          <w:b w:val="false"/>
          <w:i w:val="false"/>
          <w:color w:val="000000"/>
          <w:sz w:val="28"/>
        </w:rPr>
        <w:t>
      3) сауда ұйымдары арқылы сату;</w:t>
      </w:r>
    </w:p>
    <w:bookmarkEnd w:id="18"/>
    <w:bookmarkStart w:name="z32" w:id="19"/>
    <w:p>
      <w:pPr>
        <w:spacing w:after="0"/>
        <w:ind w:left="0"/>
        <w:jc w:val="both"/>
      </w:pP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өтеусiз беру.</w:t>
      </w:r>
    </w:p>
    <w:bookmarkEnd w:id="19"/>
    <w:bookmarkStart w:name="z33" w:id="20"/>
    <w:p>
      <w:pPr>
        <w:spacing w:after="0"/>
        <w:ind w:left="0"/>
        <w:jc w:val="both"/>
      </w:pPr>
      <w:r>
        <w:rPr>
          <w:rFonts w:ascii="Times New Roman"/>
          <w:b w:val="false"/>
          <w:i w:val="false"/>
          <w:color w:val="000000"/>
          <w:sz w:val="28"/>
        </w:rPr>
        <w:t>
      8. Іле ауданының коммуналдық меншігіне түскен жануарларды одан әрi пайдалану тәсiлiн әрбiр нақты жағдайда аудан әкiмдiгінің қаулысымен құрылған тұрақты комиссия шешеді.</w:t>
      </w:r>
    </w:p>
    <w:bookmarkEnd w:id="20"/>
    <w:bookmarkStart w:name="z34" w:id="21"/>
    <w:p>
      <w:pPr>
        <w:spacing w:after="0"/>
        <w:ind w:left="0"/>
        <w:jc w:val="left"/>
      </w:pPr>
      <w:r>
        <w:rPr>
          <w:rFonts w:ascii="Times New Roman"/>
          <w:b/>
          <w:i w:val="false"/>
          <w:color w:val="000000"/>
        </w:rPr>
        <w:t xml:space="preserve"> 5. Жануарларды бұрынғы меншік иесіне қайтару тәртібі</w:t>
      </w:r>
    </w:p>
    <w:bookmarkEnd w:id="21"/>
    <w:bookmarkStart w:name="z35" w:id="22"/>
    <w:p>
      <w:pPr>
        <w:spacing w:after="0"/>
        <w:ind w:left="0"/>
        <w:jc w:val="both"/>
      </w:pPr>
      <w:r>
        <w:rPr>
          <w:rFonts w:ascii="Times New Roman"/>
          <w:b w:val="false"/>
          <w:i w:val="false"/>
          <w:color w:val="000000"/>
          <w:sz w:val="28"/>
        </w:rPr>
        <w:t>
      9. Жануарлар Іле ауданының коммуналдық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p>
    <w:bookmarkEnd w:id="22"/>
    <w:bookmarkStart w:name="z36" w:id="23"/>
    <w:p>
      <w:pPr>
        <w:spacing w:after="0"/>
        <w:ind w:left="0"/>
        <w:jc w:val="both"/>
      </w:pPr>
      <w:r>
        <w:rPr>
          <w:rFonts w:ascii="Times New Roman"/>
          <w:b w:val="false"/>
          <w:i w:val="false"/>
          <w:color w:val="000000"/>
          <w:sz w:val="28"/>
        </w:rPr>
        <w:t>
      10.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p>
    <w:bookmarkEnd w:id="23"/>
    <w:bookmarkStart w:name="z37" w:id="24"/>
    <w:p>
      <w:pPr>
        <w:spacing w:after="0"/>
        <w:ind w:left="0"/>
        <w:jc w:val="both"/>
      </w:pPr>
      <w:r>
        <w:rPr>
          <w:rFonts w:ascii="Times New Roman"/>
          <w:b w:val="false"/>
          <w:i w:val="false"/>
          <w:color w:val="000000"/>
          <w:sz w:val="28"/>
        </w:rPr>
        <w:t>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p>
    <w:bookmarkEnd w:id="24"/>
    <w:bookmarkStart w:name="z38" w:id="25"/>
    <w:p>
      <w:pPr>
        <w:spacing w:after="0"/>
        <w:ind w:left="0"/>
        <w:jc w:val="both"/>
      </w:pPr>
      <w:r>
        <w:rPr>
          <w:rFonts w:ascii="Times New Roman"/>
          <w:b w:val="false"/>
          <w:i w:val="false"/>
          <w:color w:val="000000"/>
          <w:sz w:val="28"/>
        </w:rPr>
        <w:t>
      12. Жануарларды қайтару немесе құнын өтеу бұрынғы меншік иесі мен қаржы бөлімі арасында жасалатын шартпен ресімделеді.</w:t>
      </w:r>
    </w:p>
    <w:bookmarkEnd w:id="25"/>
    <w:bookmarkStart w:name="z39" w:id="26"/>
    <w:p>
      <w:pPr>
        <w:spacing w:after="0"/>
        <w:ind w:left="0"/>
        <w:jc w:val="left"/>
      </w:pPr>
      <w:r>
        <w:rPr>
          <w:rFonts w:ascii="Times New Roman"/>
          <w:b/>
          <w:i w:val="false"/>
          <w:color w:val="000000"/>
        </w:rPr>
        <w:t xml:space="preserve"> 6. Қорытынды</w:t>
      </w:r>
    </w:p>
    <w:bookmarkEnd w:id="26"/>
    <w:bookmarkStart w:name="z40" w:id="27"/>
    <w:p>
      <w:pPr>
        <w:spacing w:after="0"/>
        <w:ind w:left="0"/>
        <w:jc w:val="both"/>
      </w:pPr>
      <w:r>
        <w:rPr>
          <w:rFonts w:ascii="Times New Roman"/>
          <w:b w:val="false"/>
          <w:i w:val="false"/>
          <w:color w:val="000000"/>
          <w:sz w:val="28"/>
        </w:rPr>
        <w:t xml:space="preserve">
      13. Осы Қағидалармен реттелмеген қатынастар Қазақстан Республикасының қолданыстағы заңнамасына сәйкес реттеледі.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