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7bda" w14:textId="1be7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2017 жылғы 9 маусымдағы № 14-100 шешімі. Алматы облысы Әділет департаментінде 2017 жылы 21 маусымда № 4246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Ескелді аудандық мәслихатының кейбір шешімдерінің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шешімнің орындалуын бақылау Ескелді аудандық мәслихаты аппаратының басшысы Сопаков Маулен Берликовичке жүктелсін.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Кенесов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"9" маусым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14-100 шешіміне қосымша 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аудандық мәслихатының күші жойылды деп танылатын кейбір шешімдерінің </w:t>
      </w:r>
      <w:r>
        <w:rPr>
          <w:rFonts w:ascii="Times New Roman"/>
          <w:b/>
          <w:i w:val="false"/>
          <w:color w:val="000000"/>
        </w:rPr>
        <w:t>тізбесі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"Ескелді ауданының 2016-2018 жылдарға арналған бюджеті туралы" 2015 жылғы 22 желтоқсандағы № 60-337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3645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22 қаңтарында "Жетісу шұғыласы" газетінде жарияланған);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"Ескелді аудандық мәслихатының 2015 жылғы 22 желтоқсандағы "Ескелді ауданының 2016-2018 жылдарға арналған бюджеті туралы" № 60-337 шешіміне өзгерістер енгізу туралы" 2016 жылғы 20 шілдедегі № 6-27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3909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26 тамызында "Жетісу шұғыласы" газетінде жарияланған);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"Ескелді аудандық мәслихатының 2015 жылғы 22 желтоқсандағы "Ескелді ауданының 2016-2018 жылдарға арналған бюджеті туралы" № 60-337 шешіміне өзгерістер енгізу туралы" 2016 жылғы 23 мамырдағы № 4-20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3875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17 маусымында "Жетісу шұғыласы" газетінде жарияланған); 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"Ескелді аудандық мәслихатының 2015 жылғы 22 желтоқсандағы "Ескелді ауданының 2016-2018 жылдарға арналған бюджеті туралы" № 60-337 шешіміне өзгерістер енгізу туралы" 2016 жылғы 24 наурыздағы № 1-6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3766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13 мамырында "Жетісу шұғыласы" газетінде жарияланған);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"Ескелді аудандық мәслихатының 2015 жылғы 22 желтоқсандағы "Ескелді ауданының 2016-2018 жылдарға арналған бюджеті туралы" № 60-337 шешіміне өзгерістер енгізу туралы" 2016 жылғы 05 ақпандағы № 63-353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3726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25 наурызында "Жетісу шұғыласы" газетінде жарияланған);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"Ескелді аудандық мәслихатының 2015 жылғы 22 желтоқсандағы "Ескелді ауданының 2016-2018 жылдарға арналған бюджеті туралы" № 60-337 шешіміне өзгерістер енгізу туралы" 2016 жылғы 28 қазандағы № 8-37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4005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 желтоқсанында "Жетісу шұғыласы" газетінде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