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016a" w14:textId="73b0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2016 жылғы 20 желтоқсандағы "Жамбыл ауданының 2017-2019 жылдарға арналған бюджеті туралы" № 10-53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2017 жылғы 31 қазандағы № 23-130 шешімі. Алматы облысы Әділет департаментінде 2017 жылы 15 қарашада № 4376 болып тіркелді. Күші жойылды - Алматы облысы Жамбыл аудандық мәслихатының 2018 жылғы 5 наурыздағы № 29-157 шешімімен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29-157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2017-2019 жылдарға арналған бюджеті туралы" 2016 жылғы 20 желтоқсандағы № 10-53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21 қаңтарында "Атамекен" газетінде жарияланған) шешіміне келесі өзгерістер енгізілсін: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18 439 643 мың теңге, оның iшiнде: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3 367 933 мың теңге;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46 173 мың теңге;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52 516 мың теңге;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14 973 021 мың теңге, оның ішінде: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3 394 544 мың теңге;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5 491 637 мың теңге;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6 086 840 мың теңге;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18 506 645 мың теңге;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30 457 мың теңге, оның ішінде: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64 460 мың теңге;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34 003 мың теңге;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мың теңге;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97 459 мың теңге;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97 459 мың теңге.".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2017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Алимкулова С.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"31" қазандағы "Жамбыл аудандық мәслихатының 2016 жылғы 20 желтоқсандағы "Жамбыл ауданының 2017-2019 жылдарға арналған бюджеті туралы" № 10-53 шешіміне өзгерістер енгізу туралы" № 23-130 шешіміне 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 20 желтоқсандағы "Жамбыл ауданының 2017-2019 жылдарға арналған бюджеті туралы" № 10-53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2017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18439643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14973021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14973021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-97459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