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c7f3" w14:textId="613c7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2016 жылғы 20 желтоқсандағы "Жамбыл ауданының 2017-2019 жылдарға арналған бюджеті туралы" № 10-53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2017 жылғы 22 тамыздағы № 20-117 шешімі. Алматы облысы Әділет департаментінде 2017 жылы 29 тамызда № 4313 болып тіркелді. Күші жойылды - Алматы облысы Жамбыл аудандық мәслихатының 2018 жылғы 5 наурыздағы № 29-157 шешімімен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Алматы облысы Жамбыл аудандық мәслихатының 05.03.2018 </w:t>
      </w:r>
      <w:r>
        <w:rPr>
          <w:rFonts w:ascii="Times New Roman"/>
          <w:b w:val="false"/>
          <w:i w:val="false"/>
          <w:color w:val="ff0000"/>
          <w:sz w:val="28"/>
        </w:rPr>
        <w:t>№ 29-157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кодексiнің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аудандық мәслихатының "Жамбыл ауданының 2017-2019 жылдарға арналған бюджеті туралы" 2016 жылғы 20 желтоқсандағы № 10-53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4036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7 қаңтарында, 2017 жылдың 14 қаңтарында, 2017 жылдың 21 қаңтарында "Атамекен" газетінде жарияланған) шешіміне келесі өзгерістер енгізілсін: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бюджеті тиісінше 1, 2 және 3-қосымшаларға сәйкес, оның ішінде 2017 жылға келесі көлемдерде бекітілсін: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17 982 066 мың теңге, оның iшiнде: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3 376 814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39 008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түсiмдер 50 800 мың теңге;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14 515 444 мың теңге, оның ішінде: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2 944 648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5 483 956 мың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6 086 840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18 050 019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27 260 мың теңге, оның ішінде: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61 263 мың теңге;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34 003 мың теңге;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мың теңге;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95 213 мың теңге;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95 213 мың теңге.".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баяндалсын.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Жамбыл аудандық мәслихатының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2017 жылғы 1 қаңтардан бастап қолданысқа енгiзiледі.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Алимкулова С.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Жамбыл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Жұрын С.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2"/>
        <w:gridCol w:w="4928"/>
      </w:tblGrid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2017 жылғы "22" тамыздағы "Жамбыл аудандық мәслихатының 2016 жылғы 20 желтоқсандағы "Жамбыл ауданының 2017-2019 жылдарға арналған бюджеті туралы" № 10-53 шешіміне өзгерістер енгізу туралы" № 20-117 шешіміне қосымша</w:t>
            </w:r>
          </w:p>
        </w:tc>
      </w:tr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2016 жылғы 20 желтоқсандағы "Жамбыл ауданының 2017-2019 жылдарға арналған бюджеті туралы" № 10-53 шешімімен бекітілген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ауданының 2017 жылға арналған бюджетi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671"/>
        <w:gridCol w:w="671"/>
        <w:gridCol w:w="7013"/>
        <w:gridCol w:w="3274"/>
      </w:tblGrid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17982066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3376814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2983414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2606334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кірісінің бір бөлігінің түсімдері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14515444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14515444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14515444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9"/>
        <w:gridCol w:w="1136"/>
        <w:gridCol w:w="1136"/>
        <w:gridCol w:w="6024"/>
        <w:gridCol w:w="2629"/>
      </w:tblGrid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18050019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12964278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1322778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10553045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6339641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6208258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4095091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4095091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1515927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1205787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935"/>
        <w:gridCol w:w="1971"/>
        <w:gridCol w:w="1972"/>
        <w:gridCol w:w="3649"/>
        <w:gridCol w:w="232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4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"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"/>
        <w:gridCol w:w="1466"/>
        <w:gridCol w:w="944"/>
        <w:gridCol w:w="1466"/>
        <w:gridCol w:w="4092"/>
        <w:gridCol w:w="3388"/>
      </w:tblGrid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8"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-95213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(профицитiн пайдалану) 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95213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9"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0"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67954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67954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67954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1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