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c9f" w14:textId="9847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3 наурыздағы "Жамбыл аудандық мәслихаты аппаратының "Б" корпусы мемлекеттік әкімшілік қызметшілерінің қызметін бағалаудың әдістемесін бекіту туралы" № 13-73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3 шілдедегі № 17-108 шешімі. Алматы облысы Әділет департаментінде 2017 жылы 10 шілдеде № 4276 болып тіркелді. Күші жойылды - Алматы облысы Жамбыл аудандық мәслихатының 2018 жылғы 15 наурыздағы № 31-163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31-163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Жамбыл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аудандық мәслихаты аппаратының "Б" корпусы мемлекеттік әкімшілік қызметшілерінің қызметін бағалаудың әдістемесін бекіту туралы" 2017 жылғы 3 наурыздағы № 13-73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15 сәуірінде "Атамекен"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Жамбыл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 аппаратының басшысы Бейсембаев Талғат Муратовичке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"3" шілдедегі № 17-108 шешімімен бекітілген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