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d8540" w14:textId="0fd85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Мүгедектерді жұмысқа орналастыру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ауданы әкімдігінің 2017 жылғы 6 ақпандағы № 11 қаулысы. Алматы облысы Әділет департаментінде 2017 жылы 17 ақпанда № 4100 болып тіркелді. Күші жойылды - Алматы облысы Балқаш ауданы әкімдігінің 2024 жылғы 17 мамырдағы № 137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Балқаш ауданы әкімдігінің 17.05.2024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2016 жылғы 06 сәуірдегі Қазақстан Республикасы Заңының 27-бабының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"Мүгедектер үшін жұмыс орындарын квоталау қағидаларын бекіту туралы" 2016 жылғы 13 маусымдағы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Денсаулық сақтау және әлеуметтік даму министрінің (Нормативтік құқықтық актілерді мемлекеттік тіркеу тізілімінде № 14010 тіркелген) бұйрығына сәйкес, Балқаш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Ауыр жұмыстарды, еңбек жағдайлары зиянды, қауіпті жұмыстардағы жұмыс орындарын есептемегенде, мүгедектерді жұмысқа орналастыру үшін жұмыскерлердің мынадай тізімдік саны бар ұйымдарға жұмыс орындарына квота белгіленсін: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елуден жүз адамға дейін - жұмыскерлердің тізімдік санының екі пайызы мөлшерінде;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жүз бірден екі жүз елу адамға дейін - жұмыскерлердің тізімдік санының үш пайызы мөлшерінде;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екі жүз елу бірден артық адам - жұмыскерлердің тізімдік санының төрт пайызы мөлшерінде.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Смағұлов Сайран Сейткемелұлына жүктелсін.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Ғ.Тоқпеисов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