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c1a8" w14:textId="4a1c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2016 жылғы 23 желтоқсандағы "Алакөл ауданының 2017-2019 жылдарға арналған бюджеті туралы" № 11-1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2017 жылғы 8 желтоқсандағы № 23-1 шешімі. Алматы облысы Әділет департаментінде 2017 жылы 14 желтоқсанда № 4413 болып тіркелді. Күші жойылды - Алматы облысы Алакөл аудандық мәслихатының 2018 жылғы 27 наурыздағы № 31-3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Алакөл аудандық мәслихатының 27.03.2018 </w:t>
      </w:r>
      <w:r>
        <w:rPr>
          <w:rFonts w:ascii="Times New Roman"/>
          <w:b w:val="false"/>
          <w:i w:val="false"/>
          <w:color w:val="ff0000"/>
          <w:sz w:val="28"/>
        </w:rPr>
        <w:t>№ 31-3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ШЕШIМ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аудандық мәслихатының "Алакөл ауданының 2017-2019 жылдарға арналған бюджеті туралы" 2016 жылғы 23 желтоқсандағы № 11-1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4055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14 қаңтарда "Алакөл" газетінде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бюджеті тиісінше 1, 2 және 3-қосымшаларға сәйкес, соның ішінде 2017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9185832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1606633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4481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707989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6866729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1694183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801746 мың теңге;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4370800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9224024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18303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29988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11685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56495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56495 мың теңге".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Алакөл аудандық мәслихатының "Деутаттық өкілеттік, бюджет, экономика, заңдылықты сақтау, құқықтық қорғау және қоғамдық ұйымдармен байланыс жөніндегі" тұрақты комиссиясына жүктелсін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2017 жылдың 1 қаңтарынан бастап қолданысқа енгiзiледі.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К.Т.Көкебаев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6"/>
        <w:gridCol w:w="4924"/>
      </w:tblGrid>
      <w:tr>
        <w:trPr>
          <w:trHeight w:val="30" w:hRule="atLeast"/>
        </w:trPr>
        <w:tc>
          <w:tcPr>
            <w:tcW w:w="8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2017 жылғы "08" желтоқсан "Алакөл аудандық мәслихатының 2016 жылғы 23 желтоқсандағы "Алакөл ауданының 2017-2019 жылдарға арналған бюджеті туралы" № 11-1 шешіміне өзгерістер енгізу туралы" № 23-1 шешіміне 1-қосымша</w:t>
            </w:r>
          </w:p>
        </w:tc>
      </w:tr>
      <w:tr>
        <w:trPr>
          <w:trHeight w:val="30" w:hRule="atLeast"/>
        </w:trPr>
        <w:tc>
          <w:tcPr>
            <w:tcW w:w="8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23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2017-2019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№11-1 шешімімен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ауданының 2017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5"/>
        <w:gridCol w:w="5507"/>
        <w:gridCol w:w="39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9 185 832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1 606 633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125 342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125 342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1 326 301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1 188 746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қызметі жүргізгені үшін алынатын алымдар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13 627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707 989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707 989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707 069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6 866 729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6 866 729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6 866 729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547"/>
        <w:gridCol w:w="1153"/>
        <w:gridCol w:w="1153"/>
        <w:gridCol w:w="120"/>
        <w:gridCol w:w="5809"/>
        <w:gridCol w:w="26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"/>
        </w:tc>
        <w:tc>
          <w:tcPr>
            <w:tcW w:w="2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9 224 024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599 221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557 783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114 921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419 113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жөнінднгі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410 585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күрделі шығыстар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емлекеттік саясатты іске асыру жөніндегі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аумағындағы төтенше жағдайлардың алдын алу және оларды жою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 қоғамдық тәртіп және қауіпсіздік саласындағы өзге де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5 597 855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518 203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518 203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424 764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4 206 885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4 149 710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4 131 199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спорт бойынша қосымша білім беру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білім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872 767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872 767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мемлекеттік білім беру мекемелерінде білім беру жүйесін ақпараттандыру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мемлекеттік білім беру мекемелері үшін оқулықтар мен оқу-әдістемелік кешендерді сатып алу және жеткізу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төлемдері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682 671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"/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438 279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Патрионат тәрбиешіге берілетін баланы асырап бағу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150 987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спорт,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көмек көрсету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орталығының қызметін қамтамасыз ету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"/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1 153 348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177 391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157 589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 жобалау және (немесе) салу, реконструкциялау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154 589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– коммуникациялық инфрақұрылымды жобалау, дамыту және (немесе) жайластыру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саласындағы жергілікті деңгейде мемлекеттік саясатты іске асыру бойынша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Кондоминум объектілеріне техникалық паспорттар дайындау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543 591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543 591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433 697 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432 366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432 366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396 007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"/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380 886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105 656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105 656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105 656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деңгейде спорттық жарыстар өткізу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Әртүрлі спорт түрлері бойынша аудан құрама командаларының мүшелерін дайындау және олардың облыстық спорт жарыстарына қатысуы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ақпараттық саясат жүргізу жөніндегі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201 147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183 068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мекемелерінің және ұйымдарының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175 622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6"/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169 603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122 632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экономикма және бюджеттік жоспарлау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"/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"/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405 800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386 266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368 014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"Өңірлерді дамыту" Бағдарламасы шеңберінде өңірлердің экономикалық дамуына жәрдемдесу бойынша шараларды іске асыруда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жергілікті атқарушы органының резерві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1"/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қаржы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төлемдерді төлеу бойынша борышына қызмет көрсету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"/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101 373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101 373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101 373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өзін-өзі басқару органдардың трасферттері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трансферттер есебінен республикалық бюджеттен бөлінген пайдаланылмаған (түгел пайдаланылмаған)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18 303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"/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9"/>
        <w:gridCol w:w="1043"/>
        <w:gridCol w:w="2199"/>
        <w:gridCol w:w="2199"/>
        <w:gridCol w:w="3715"/>
        <w:gridCol w:w="15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6"/>
        </w:tc>
        <w:tc>
          <w:tcPr>
            <w:tcW w:w="1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3873"/>
        <w:gridCol w:w="4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"/>
        </w:tc>
        <w:tc>
          <w:tcPr>
            <w:tcW w:w="4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-56 495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"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0"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қаражатты қалдықтары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1"/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кредиттік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