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083e6" w14:textId="d908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қалалық мәслихатының 2016 жылғы 21 желтоқсандағы "Текелі қаласының 2017-2019 жылдарға арналған бюджеті туралы" № 11-55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2017 жылғы 8 желтоқсандағы № 20-130 шешімі. Алматы облысы Әділет департаментінде 2017 жылы 14 желтоқсанда № 4415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Текелі қалалық мәслихатының "Текелі қаласының 2017-2019 жылдарға арналған бюджеті туралы" 2016 жылғы 21 желтоқсандағы № 11-55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4045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13 қаңтарында қалалық "Текелі тынысы" газетінде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қалалық бюджет 1, 2 және 3-қосымшаларға сәйкес, оның ішінде 2017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3071247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241496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27815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40120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2761816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482200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862626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1416990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3127289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(профицитi) (-) 56042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(профицитiн пайдалану) 56042 мың теңге.".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Текелі қалалық мәслихатының "Бюджет және экономика мәселесі бойынша" тұрақты комиссиясына жүктелсін.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2017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Текелі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6"/>
        <w:gridCol w:w="5374"/>
      </w:tblGrid>
      <w:tr>
        <w:trPr>
          <w:trHeight w:val="30" w:hRule="atLeast"/>
        </w:trPr>
        <w:tc>
          <w:tcPr>
            <w:tcW w:w="8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мәслихатының 2017 жылғы 8 желтоқсандағы "Текелі қалалық мәслихатының 2016 жылғы 21 желтоқсандағы "Текелі қаласының 2017-2019 жылдарға арналған бюджеті туралы" № 11-55 шешіміне өзгерістер енгізу туралы" № 20-130 шешіміне қосымша</w:t>
            </w:r>
          </w:p>
        </w:tc>
      </w:tr>
      <w:tr>
        <w:trPr>
          <w:trHeight w:val="30" w:hRule="atLeast"/>
        </w:trPr>
        <w:tc>
          <w:tcPr>
            <w:tcW w:w="8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21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"Текелі қаласының 2017-2019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11-55 шешімімен 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Текелі қаласының 2017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3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3 071 247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2 761 816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2 761 816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2 761 816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5"/>
        <w:gridCol w:w="1136"/>
        <w:gridCol w:w="6022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2"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3 127 289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1 241 585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909 583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909 583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859 497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773 270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473 428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432 430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354 254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341 221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ағымдағы жайластыру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7"/>
        <w:gridCol w:w="516"/>
        <w:gridCol w:w="517"/>
        <w:gridCol w:w="517"/>
        <w:gridCol w:w="4965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46"/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8"/>
        <w:gridCol w:w="855"/>
        <w:gridCol w:w="855"/>
        <w:gridCol w:w="3891"/>
        <w:gridCol w:w="38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50"/>
        </w:tc>
        <w:tc>
          <w:tcPr>
            <w:tcW w:w="3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7"/>
        <w:gridCol w:w="516"/>
        <w:gridCol w:w="517"/>
        <w:gridCol w:w="517"/>
        <w:gridCol w:w="4965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52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9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-56042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3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66"/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19 272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2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19 272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19 272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19 272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