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e8f2" w14:textId="ad8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2017 жылғы 11 қаңтардағы № 5 қаулысы. Алматы облысы Әділет департаментінде 2017 жылы 20 қаңтарда № 4074 болып тіркелді. Күші жойылды - Жетісу облысы Текелі қаласы әкімдігінің 2024 жылғы 22 ақпандағы № 49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Жетісу облысы Текелі қаласы әкімдігінің 2024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"Мүгедектер үшін жұмыс орындарын квоталау қағидаларын бекіту туралы" 2016 жылғы 13 маусымдағы № 498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тіркелген)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жұмыстардағы,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– жұмыскерлердің тізімдік санының төрт пайызы мөлшерінде жұмыс орындарына квота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Текелі қаласы әкімдігінің 2008 жылғы 30 шілдедегі № 270 "Текелі қаласында мүгедектерге жұмыс орнын белгілеу квотасы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2-3-51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2008 жылдың 04 қыркүйегінде "Текелі тынысы" газетінде жарияланған) 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қаулының орындалуын бақылау қала әкімінің орынбасарына (әлеуметтік саланың мәселелеріне жетекшілік ететін)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