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803d" w14:textId="a5d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2017 жылғы 13 желтоқсандағы № 993 қаулысы. Алматы облысы Әділет департаментінде 2017 жылы 29 желтоқсанда № 4461 болып тіркелді. Күші жойылды - Алматы облысы Қапшағай қаласы әкімдігінің 2018 жылғы 29 қарашадағы № 848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Қапшағай қаласы әкімдігінің 29.11.2018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6–бабының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Қапшағай қаласының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 бойынша мектепке дейінгі тәрбие мен оқытуға мемлекеттік білім беру тапсырысын, ата-ана төлемақысының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Қапшағай қаласы әкімдігінің 2014 жылғы 16 маусымдағы "Заречный, Шенгельді ауылдық округтері және Қапшағай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№384 (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қалалық "Бизнес Дайджест Капшағай" газетінде 2014 жылдық 10 маусымында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Нұрғазиевке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 2017 "13" желтоқсандағы "Қапшағай қаласы бойынша мектепке дейiнгi тәрбие мен оқытуға мемлекеттiк бiлiм беру тапсырысын, ата-ана төлемақысының мөлшерін бекіту туралы" № 993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қаласында мектепке дейiнгi тәрбие мен оқытуға мемлекеттiк бiлiм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5628"/>
        <w:gridCol w:w="1518"/>
        <w:gridCol w:w="1121"/>
        <w:gridCol w:w="2916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5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бір айдағы бір айдағы төлемақы мөлшері (тенге)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жастан- 7 жасқа дейін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"Қапшағай қаласының білім бөлімі" мемлекеттік мекемесінің "Ақдидар" балабақшасы мемлекеттік коммуналдық қазыналық кәсіпорны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10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"Балдаурен" балабақшасы мемлекеттік коммуналдық қазыналық кәсіпорны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11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"Балауса" балабақшасы мемлекеттік коммуналдық қазыналық кәсіпорны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  <w:bookmarkEnd w:id="12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"Ақбота" балабақшасы мемлекеттік коммуналдық қазыналық кәсіпорны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13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"Искорка" балабақшасы мемлекеттік коммуналдық қазыналық кәсіпорны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  <w:bookmarkEnd w:id="14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"Қапшағай қаласының білім бөлімі" мемлекеттік мекемесінің "Гүлдер" балабақшасы мемлекеттік коммуналдық қазыналық кәсіпорны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15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"Қапшағай қаласының білім бөлімі" мемлекеттік мекемесінің "Ш.Уәлиханов атындағы № 2 гимназия мектепке дейінгі шағын орталығымен" мемлекеттік коммуналдық мекемесі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"Орта мектеп- гимназия мектепке дейінгі шағын орталығымен" коммуналдық мемлекеттік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қаласының білім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"№ 3 орта мектеп" мемлекеттік коммуналдық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"№ 5 орта мектеп мектепке дейінгі шағын орталығымен" мемлекеттік коммуналдық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"Сарыбұлақ ауылындағы № 8 орта мектеп мектепке дейінгі шағын орталығымен" мемлекеттік коммуналдық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қаласының білім бөлімі" мемлекеттік мекемесінің "№ 4 орта мектеп" мемлекеттік коммуналдық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20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"Черкашина Н.Б."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"Трофимов М.С."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  <w:bookmarkEnd w:id="22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"Мектепке дейінгі даярлау орталығы "Болашақ" жауапкершілігі шектеулі серіктестігі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23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"Бэбисити 1" жауапкершілігі шектеулі серіктестігі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24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"Арсен"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"Образовательный центр Теремок" жауапкершілігі шектеулі серіктестігі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  <w:bookmarkEnd w:id="25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"Акуна Матата"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баланаы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ұйымның құрылтайшысы белгілейді.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