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2c8f" w14:textId="c752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09 қазандағы № 413 қаулысы. Алматы облысы Әділет департаментінде 2017 жылы 19 қазанда № 4346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 бекіту туралы" 2015 жылғы 8 маусымдағы № 15-1/522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11684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 Бескемпіровке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"09" қазан № 413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31.05.2019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жеке тұлғаларға (бұдан әрі - көрсетілетін қызметті алушы) тегiн көрсетіледі.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08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(Нормативтік құқықтық актілерді мемлекеттік тіркеу тізілімінде № 11684 тіркелген) бекітілген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 (бұдан әрі - Стандарт) негізінде көрсетіледі.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субсидияны аудару туралы хабарлама не Стандарттың 10-тармағында көзделген жағдайлар және негіздер бойынша мемлекеттік көрсетілетін қызметті ұсынудан уәжді бас тарту. Тиесілі субсидиялар: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өткен жылдың 4 (төртінші) тоқсанында гербицидтерді, биоагенттерді (энтомофагтарды) және биопрепараттарды (бұдан әрі – ӨҚҚ) жеткізушіден сатып алынған ӨҚҚ-ға жұмсалған шығындарды өтеу үшін ауыл шаруашылығы тауарын өндірушілердің (бұдан әрі – ауылшартауарөндіруші) немесе ауыл шаруашылығы кооперативінің (бұдан әрі – ауылшаркооперативі);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өткен жылдың 4 (төртінші)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туралы хабарлама Стандарттың 1 және 2-қосымшаларына сәйкес нысандар бойынша электрондық құжат нысанында көрсетілетін қызметті алушының "жеке кабинетіне" жолданады.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 (екі)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қолтаңбасымен қол қойылған электрондық құжат нысанындағы сұрау салуды жолдайды;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"жеке кабинетіне" мемлекеттік қызметті көрсетуге арналған сұранымның қабылданғаны туралы тиісті мәртебе расталады;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"Өсiмдiктердi қорғау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 шаруашылығы дақылдарын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өңдеуге арналған гербицидтердiң,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биоагенттердiң (энтомофагтардың)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биопрепараттардың құнын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субсидиялау"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