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a2b89" w14:textId="2ea2b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Субсидияланатын өсімдіктерді қорғау құралдарының түрлерінің тізбесін және 1 бірлікке (литрге, килограмға, грамға, данаға) арналған субсидиялардың нормасын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әкімдігінің 2017 жылғы 12 шілдедегі № 291 қаулысы. Алматы облысы Әділет департаментінде 2017 жылы 25 шілдеде № 4282 болып тіркелді. Күші жойылды - Алматы облысы әкімдігінің 2018 жылғы 9 қазандағы № 476 қаулысымен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Алматы облысы әкімдігінің 09.10.2018 </w:t>
      </w:r>
      <w:r>
        <w:rPr>
          <w:rFonts w:ascii="Times New Roman"/>
          <w:b w:val="false"/>
          <w:i w:val="false"/>
          <w:color w:val="ff0000"/>
          <w:sz w:val="28"/>
        </w:rPr>
        <w:t>№ 476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"Өсімдіктерді қорғау мақсатында ауыл шаруашылығы дақылдарын өңдеуге арналған гербицидтердің, биоагенттердің (этномофагтардың) және биопрепараттардың құнын субсидиялау қағидаларын бекіту туралы" 2016 жылғы 5 мамырдағы № 204 Қазақстан Республикасы Ауыл шаруашылығы министрінің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Өсімдіктерді қорғау мақсатында ауыл шаруашылығы дақылдарын өңдеуге арналған гербицидтердің, биоагенттердің (этномофагтардың) және биопрепараттардың құнын субсидиялау қағидаларының 5-тармағына (Нормативтік құқықтық актілерді мемлекеттік тіркеу тізілімінде № 13717 тіркелген) сәйкес, Алматы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Субсидияланатын өсімдіктерді қорғау құралдарының түрлерінің тізбесі және 1 бірлікке (литрге, килограмға, грамға, данаға) арналған субсидиялардың нормалары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Алматы облысы әкімдігінің "Субсидияланатын гербицидтердің түрлерінің тізбесін және субсидиялардың шекті нормаларын бекіту туралы" 2016 жылғы 11 шілдедегі № 374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3915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2016 жылдың 2 тамызында "Жетісу" және "Огни Алатау" газеттерінде жарияланған) қаулысының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қаулының орындалуын бақылау облыс әкімінің орынбасары С. Бескемпіровке жүктелсін.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әділет органдарында мемлекеттік тіркелген күннен бастап күшіне енеді және алғашқы ресми жарияланған күннен бастап қолданысқа енгізіледі.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 әкімдігінің 2017 жылғы "12" шілдесіндегі № 291 қаулысына қосымша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Cубсидияланатын өсімдіктерді қорғау құралдарының түрлерінің тізбесі және 1 бірлікке (литрге, килограмға, грамға, данаға) арналған субсидиялардың нормалары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3"/>
        <w:gridCol w:w="8484"/>
        <w:gridCol w:w="333"/>
        <w:gridCol w:w="2510"/>
      </w:tblGrid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  <w:bookmarkEnd w:id="6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Субсидияланатын өсімдіктерді қорғау құралдарының түрлері және құрамындағы әрекет етуші заттар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бірлікке арналған субсидия нормасы, теңге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+ оксим дикамбы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ЧИСТАЛАН 40% концентрат эмульсии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1 043,50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720 г/л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ВАЛСАМИН 72% водный раствор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ДИАМИН 72% водный раствор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ДИКАМИН Д 72% водный раствор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1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 2,4-Д 72% водный раствор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2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 72 % водный раствор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3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ГРЕЙН ЭКСТРА 2,4-Д водный раствор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4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ФЛЕКС водный раствор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5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БЕРЕКЕ 72% водный раствор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6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ДЕЗОРМОН 72% водный концентрат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дихлорфеноксиуксусная кислота, 344 г/л + дикамба, 120 г/л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7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ФЛЕКС ДУО водный раствор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1 288,00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дихлорфеноксиуксусной кислоты в виде 2-этилгексилового эфира, 600 г/л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8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ЭСТЕТ концентрат эмульсии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9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ГРОЗА 60% концентрат эмульсии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2-этилгексилового эфира, 300 г/л + флорасулам, 5,35 г/л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0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АССОЛЮТА масляный концентрат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2 685,00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2-этилгексилового эфира, 410 г/л + флорасулам, 7,4 г/л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1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 суспензионная эмульсия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1 407,00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2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ДИСКАТОР концентрат эмульсии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1 407,00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3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ПРЕМИУМ суспензионная эмульсия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1 407,00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500 г/л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4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ЗЕРНОМАКС концентрат эмульсии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5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ОКТАПОН экстра концентрат эмульсии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850 г/л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6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ЭСКАДРОН 70 концентрат эмульсии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27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ЭСТЕРОН концентрат эмульсии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28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 концентрат эмульсии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дихлорфеноксиуксусной кислоты в виде 2-этилгексилового эфира, 820 г/л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29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ЭФИРАН 82% водный раствор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905 г/л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30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концентрат эмульсии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31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РОБУСТО СУПЕР концентрат эмульсии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32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ЭСТЕРОН 600 концентрат эмульсии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33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ЭКСТРА 905 концентрат эмульсии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этилгексиловый эфир клопиралида, 500 г/л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34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ЭЛЬФ концентрат эмульсии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300 г/л + флорасулам, 3, 7 г/л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35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ПРИМАДОННА суспензионная эмульсия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2 312,50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2,4 - Д кислота в виде 2 - этилгексилового эфира, 420 г/л + 2 - этилгексиловый эфир дикамбы кислоты, 60 г/л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36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ПРЕМИУМ концентрат эмульсии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564 г/л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37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концентрат эмульсии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564 г/л + метсульфурон - метил, 600 г/кг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38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ЭЛАМЕТ заводская бинарная упаковка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564 г/л + триасульфурон, 750 г/кг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39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БИАТЛОН заводская бинарная упаковка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1 675,00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720 г/л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40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ГРЕЙН концентрат эмульсии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41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 – АРМОН–Эфир 72% концентрат эмульсии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950 г/л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42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ЗЕНИТ концентрат коллоидного раствора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диметиламинной соли, 344 г/л + дикамбы кислота в виде диметиламинной соли, 120 г/л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43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ДИАМАКС водный раствор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смеси аминных солей, 550 г/л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44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Айкон форте водный концентрат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1 765,00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кислота, 410 г/л + клопиралид, 40 г/л в виде сложных 2-этилгексиловых эфиров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45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Клопэфир концентрат эмульсии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малолетучих эфиров, 500 г/л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46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ЭФИРАМ концентрат эмульсии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г/л МЦПА кислоты, в виде диметиламинной, калиевой и натриевой солей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47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 водорастворимый концентрат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1 591,50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36 г/л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48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АКАРИН 3,6% концентрат эмульсии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азимсульфурон, 500 г/кг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bookmarkEnd w:id="49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АЗИМЕКС водно-диспергируемые гранулы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186 825,00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bookmarkEnd w:id="50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ГУЛЛИВЕР водно-диспергируемые гранулы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186 825,00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 - циперметрин, 100 г/л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bookmarkEnd w:id="51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АГРОЦИП 10% концентрат эмульсии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240 г/л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bookmarkEnd w:id="52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ЛАНС, водный раствор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300 г/кг + флорасулам, 150 г/кг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  <w:bookmarkEnd w:id="53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ЛАНЦЕЛОТ 450, водно-диспергируемые гранулы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47 500,00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ацетохлор, 900 г/л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  <w:bookmarkEnd w:id="54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АЦЕТОХЛОР концентрат эмульсии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  <w:bookmarkEnd w:id="55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ТРОФИ концентрат эмульсии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 25% + МСРА натрий - калийная соль, 12, 5%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56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БАЗАГРАН М 37% водный раствор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г/л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  <w:bookmarkEnd w:id="57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БАЗАГРАН 48% водный раствор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  <w:bookmarkEnd w:id="58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БЕНТАМЕКС водорастворимый концентрат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  <w:bookmarkEnd w:id="59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 водорастворимый концентрат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биспирибак натрия, 400 г/л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  <w:bookmarkEnd w:id="60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НОМИНИ 400 суспензионный концентрат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галаксифоп - п - метил, 108 г/л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61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 СУПЕР 108 концентрат эмульсии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3 685,00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  <w:bookmarkEnd w:id="62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ГАЛОМЕКС концентрат эмульсии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3 685,00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  <w:bookmarkEnd w:id="63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ЗЕЛЛЕК СУПЕР концентрат эмульсии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3 685,00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  <w:bookmarkEnd w:id="64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ИМПУЛЬС концентрат эмульсии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3 685,00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 - п - метил, 104 г/л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  <w:bookmarkEnd w:id="65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ГАЛАКТАЛТ концентрат эмульсии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  <w:bookmarkEnd w:id="66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ГУРОН концентрат эмульсии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  <w:bookmarkEnd w:id="67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РАМОН СУПЕР концентрат эмульсии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 - п - метил, 240 г/л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  <w:bookmarkEnd w:id="68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ДЕЛИК 240 концентрат эмульсии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  <w:bookmarkEnd w:id="69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ИМПУЛЬС ФОРТЕ концентрат эмульсии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240 г/л + 2,4-Д кислоты, 160 г/л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  <w:bookmarkEnd w:id="70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КЛИНИК 24 водорастворимый концентрат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360 г/л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  <w:bookmarkEnd w:id="71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БУРАН 36% водный раствор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  <w:bookmarkEnd w:id="72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ВАЛСАГЛИФ водный раствор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  <w:bookmarkEnd w:id="73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ДЕФОЛТ водный раствор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  <w:bookmarkEnd w:id="74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ЖОЙКЫН водный раствор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  <w:bookmarkEnd w:id="75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ПИЛАРАУНД, водный раствор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  <w:bookmarkEnd w:id="76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 водный раствор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  <w:bookmarkEnd w:id="77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РАУНДАП 36% водный раствор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  <w:bookmarkEnd w:id="78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СОНРАУНД 48% водный раствор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  <w:bookmarkEnd w:id="79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СТИРАП 360 36% водный раствор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  <w:bookmarkEnd w:id="80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ТОРНАДО водный раствор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bookmarkEnd w:id="81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48% водный раствор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450 г/л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  <w:bookmarkEnd w:id="82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СТИРАП 45% водный раствор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1 256,50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  <w:bookmarkEnd w:id="83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ФОРТЕ водный раствор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1 256,50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500 г/л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  <w:bookmarkEnd w:id="84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ТОРНАДО 500 водный раствор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г/л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  <w:bookmarkEnd w:id="85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ГРАНД ЭКСТРА 540, водный раствор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  <w:bookmarkEnd w:id="86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НАПАЛМ водный раствор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  <w:bookmarkEnd w:id="87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РАУНДАП ЭКСТРА 54% водный раствор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  <w:bookmarkEnd w:id="88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СМЕРЧ, водный раствор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  <w:bookmarkEnd w:id="89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ТЕРЕКС водный раствор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  <w:bookmarkEnd w:id="90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ТОРНАДО 540 водный раствор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  <w:bookmarkEnd w:id="91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МАКС водный раствор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  <w:bookmarkEnd w:id="92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ГОЛД 54% водный раствор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  <w:bookmarkEnd w:id="93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ХИТ водный раствор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кислота в виде калийной соли, 540 г/л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  <w:bookmarkEnd w:id="94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СПРУТ ЭКСТРА водный раствор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1 665,00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глифосата кислота в виде калийной соли, 600 г/л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  <w:bookmarkEnd w:id="95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 600 водный раствор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в виде изопропиламинной и калийной солей, 540 г/л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  <w:bookmarkEnd w:id="96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 ИКСТРИМ водный раствор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в виде калийной соли, 500 г/л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  <w:bookmarkEnd w:id="97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ТАЧДАУН 500 водный раствор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1 287,50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  <w:bookmarkEnd w:id="98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УРАГАН ФОРТЕ 500, водный раствор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1 287,50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в виде калийной соли, 450 г/л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  <w:bookmarkEnd w:id="99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РАУНДАП МАКС ПЛЮС водный раствор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747 г/кг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  <w:bookmarkEnd w:id="100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ЖОЙКЫН ДАРА 75% водно-диспергируемые гранулы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1 625,00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750 г/кг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  <w:bookmarkEnd w:id="101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БУРАН ЭКСТРА 75 % водно-диспергируемые гранулы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757 г/кг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  <w:bookmarkEnd w:id="102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ФЕЛИКС 757 водно-диспергируемые гранулы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770 г/кг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  <w:bookmarkEnd w:id="103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ДРАКОН 77% водно-диспергируемые гранулы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глифосата кислота в виде калиевой соли, 480 г/л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  <w:bookmarkEnd w:id="104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ПАССАТ 480 водный раствор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глифосата кислота в виде изопропиламинной соли, 360 г/л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  <w:bookmarkEnd w:id="105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ПАССАТ водный раствор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глюфосинат аммония, 150 г/л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bookmarkEnd w:id="106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 15% водный раствор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2 142,00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 кислоты, 360 г/л + хлорсульфурон кислоты, 22,2 г/л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  <w:bookmarkEnd w:id="107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ФЕНИЗАН водный раствор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4 255,00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124 г/л + 2, 4 Д, 357 г/л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  <w:bookmarkEnd w:id="108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ВИДМАСТЕР 480 водный раствор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г/л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  <w:bookmarkEnd w:id="109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БАНВЕЛ 480 водный раствор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  <w:bookmarkEnd w:id="110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ДИАНАТ 48% водный раствор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дикамбы кислота в виде диметиламинной соли, 480 г/л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  <w:bookmarkEnd w:id="111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МОНОМАКС, водный раствор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3 685,00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540 г/кг + метсульфурон - метил, 28 г/кг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  <w:bookmarkEnd w:id="112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 СУПЕР водно-диспергируемые гранулы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659 г/кг + триасульфурон, 41 г/кг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  <w:bookmarkEnd w:id="113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ЛИНТУР 70 водно-диспергируемые гранулы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200 г/л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  <w:bookmarkEnd w:id="114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РЕГЛОН ФОРТЕ 200 водный раствор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диметенамид, 720 г/л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  <w:bookmarkEnd w:id="115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ФРОНТЬЕР оптима 72% концентрат эмульсии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4 652,50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диметиламинная соль 2, 4 - Д, 357 г/л + дикамба, 124 г/л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  <w:bookmarkEnd w:id="116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ДИАЛЕН СУПЕР 480 водный раствор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1 298,00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  <w:bookmarkEnd w:id="117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 ЭКСТРА 480 водный раствор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1 298,00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диметиламинная соль 2, 4 - Д, 860 г/л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  <w:bookmarkEnd w:id="118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860 водный раствор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диметиламинная соль МСРА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  <w:bookmarkEnd w:id="119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М-4Х 750 75 % водорастворимый концентрат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120 г/л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  <w:bookmarkEnd w:id="120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ПАРАДОКС водный концентрат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г/л + имазапир, 15 г/л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  <w:bookmarkEnd w:id="121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 –ЛАЙТНИНГ 4,8 % водорастворимый концентрат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  <w:bookmarkEnd w:id="122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 4,8 % водорастворимый концентрат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40 г/л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  <w:bookmarkEnd w:id="123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ЛЕГОМИН 4% водный раствор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  <w:bookmarkEnd w:id="124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ПУЛЬСАР 4% водный раствор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  <w:bookmarkEnd w:id="125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ЮНКЕР водный раствор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имазапир, 250 г/л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  <w:bookmarkEnd w:id="126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ГРЕЙДЕР водно-гликолевый раствор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12 487,50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г/л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  <w:bookmarkEnd w:id="127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АГУРА 10% водный концентрат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  <w:bookmarkEnd w:id="128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ПИВОТ 10% водный концентрат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bookmarkEnd w:id="129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ПИРАТ водный концентрат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  <w:bookmarkEnd w:id="130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ТАПИР 10 % водный концентрат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450 г/кг + хлоримурон - этил, 150 г/кг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  <w:bookmarkEnd w:id="131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ФАБИАН водно-диспергируемые гранулы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32 763,00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 - метил - натрия, 11, 3 г/кг + тиенкарбазон - метил, 22, 5 г/кг + мефенпир - диэтил - антидот, 135 г/кг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  <w:bookmarkEnd w:id="132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ВЕЛОСИТИ ПАУЭР водно-диспергируемые гранулы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иодосульфурон - метил - натрия, 25 г/л + амидосульфурон, 100 г/л + мефенпир - диэтил - антидот 250 г/л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  <w:bookmarkEnd w:id="133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АМИОМЕКС ПЛЮС масляная дисперсия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  <w:bookmarkEnd w:id="134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СЕКАТОР ТУРБО масляная дисперсия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120 г/л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  <w:bookmarkEnd w:id="135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СЕЛЕКТ концентрат эмульсии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2 995,00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130 г/л + галоксифоп - п - метил, 80 г/л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  <w:bookmarkEnd w:id="136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КВИКСТЕП, масляный концентрат эмульсии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6 265,00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  <w:bookmarkEnd w:id="137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СУПРИМ концентрат эмульсии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6 265,00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г/л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  <w:bookmarkEnd w:id="138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КИНЕКТИК концентрат эмульсии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  <w:bookmarkEnd w:id="139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СПАЙДЕР концентрат эмульсии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 - пропаргил 240 г/л + клоквинтоцет - мексил 60 г/л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  <w:bookmarkEnd w:id="140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ЛЕГГЕРО ФОРТЕ концентрат эмульсии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6 365,00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  <w:bookmarkEnd w:id="141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ЛЕГГЕРО, эмульсия масляно-водная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6 365,00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  <w:bookmarkEnd w:id="142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ТОПИК СУПЕР 240 концентрат эмульсии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6 365,00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  <w:bookmarkEnd w:id="143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ЦЕНТУРИОН эмульсия масляно-водная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6 365,00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клодинафоп–пропаргил, 80 г/л + клоксинтоцет - мексил, 20 г/л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  <w:bookmarkEnd w:id="144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 080 концентрат эмульсии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  <w:bookmarkEnd w:id="145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ОВЕН концентрат эмульсии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  <w:bookmarkEnd w:id="146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ТЕРДОК 8% концентрат эмульсии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  <w:bookmarkEnd w:id="147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ТОПИК 080 концентрат эмульсии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кломазон, 480 г/л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  <w:bookmarkEnd w:id="148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 480 концентрат эмульсии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  <w:bookmarkEnd w:id="149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ХЛОМЕКС 48% концентрат эмульсии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100 г/л + флуроксипир, 15 г/л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  <w:bookmarkEnd w:id="150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РЕПЕР концентрат коллоидного раствора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г/л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  <w:bookmarkEnd w:id="151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ЛОНТРЕЛ 300 водный раствор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  <w:bookmarkEnd w:id="152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ЛОРНЕТ водный раствор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  <w:bookmarkEnd w:id="153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САМУРАЙ водный раствор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  <w:bookmarkEnd w:id="154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ТАТРЕЛ водный раствор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  <w:bookmarkEnd w:id="155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ТРЕЛ 300 водный раствор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г/кг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  <w:bookmarkEnd w:id="156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 ГРАНД водно-диспергируемые гранулы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  <w:bookmarkEnd w:id="157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ВИРТУОЗ водно-диспергируемые гранулы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  <w:bookmarkEnd w:id="158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ЛОНТРЕЛ ГРАНД 75 водно-диспергируемые гранулы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  <w:bookmarkEnd w:id="159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ПИТОН ГРАНД водно-диспергируемые гранулы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  <w:bookmarkEnd w:id="160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водно-диспергируемые гранулы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  <w:bookmarkEnd w:id="161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СТРАТЕГО водно-диспергируемые гранулы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  <w:bookmarkEnd w:id="162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ТРИЛОН 750 водно-диспергируемые гранулы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  <w:bookmarkEnd w:id="163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ХАКЕР водорастворимые гранулы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 - цигалотрин, 50 г/л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  <w:bookmarkEnd w:id="164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АХИЛЛЕС концентрат эмульсии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75 г/л + никосульфурон, 30 г/л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  <w:bookmarkEnd w:id="165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ЭЛЮМИС 105 масляная дисперсия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метазахлор, 375 г/л + измазамокс, 25 г/л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  <w:bookmarkEnd w:id="166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 40% коцентрат суспензии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метазахлор, 400 г/л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  <w:bookmarkEnd w:id="167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БУТИЗАН 400 КС 40% коцентрат суспензии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метолахлор, 960 г/л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  <w:bookmarkEnd w:id="168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АКЦЕНТ ПРИМА 96% концентрат эмульсии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3 139,00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250 г/л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  <w:bookmarkEnd w:id="169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ЗОНТРАН концентрат коллоидного раствора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270 г/л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  <w:bookmarkEnd w:id="170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 СУПЕР, коцентрат наноэмульсии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6 175,00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600 г/л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  <w:bookmarkEnd w:id="171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ЗЕНКОР УЛЬТРА коцентрат суспензии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4 104,00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  <w:bookmarkEnd w:id="172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ЛИНКОР, коцентрат суспензии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4 104,00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  <w:bookmarkEnd w:id="173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ПРОЛАЙН концентрат эмульсии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4 104,00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700 г/кг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  <w:bookmarkEnd w:id="174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БАРГУЗИН 70% водно-диспергируемые гранулы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3 412,50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  <w:bookmarkEnd w:id="175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КАРБУЗИН 70% смачивающийся порошок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3 412,50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  <w:bookmarkEnd w:id="176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ЛАЗУРИТ, смачивающийся порошок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3 412,50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  <w:bookmarkEnd w:id="177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РЕНДОР 70% смачивающийся порошок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3 412,50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125 г/кг + трибенурон - метил, 625 г/кг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  <w:bookmarkEnd w:id="178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ПЛУГГЕР водно-диспергируемые гранулы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28 890,00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300 г/кг + трибенурон - метил, 450 г/кг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  <w:bookmarkEnd w:id="179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 СУПЕР водно-диспергируемые гранулы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35 750,00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391 г/кг + трибенурон - метил, 261 г/кг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  <w:bookmarkEnd w:id="180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ЭДВАНС водно-диспергируемые гранулы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42 900,00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  <w:bookmarkEnd w:id="181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ЭЛЛАЙ ЛАЙТ водно-диспергируемые гранулы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42 900,00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г/кг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  <w:bookmarkEnd w:id="182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АРБАЛЕТ 60% смачивающийся порошок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  <w:bookmarkEnd w:id="183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ВУЛКАН 60% водно-диспергируемые гранулы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  <w:bookmarkEnd w:id="184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ГРЕЙЗ 60% водно-диспергируемые гранулы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  <w:bookmarkEnd w:id="185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ЗИНГЕР смачивающийся порошок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  <w:bookmarkEnd w:id="186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ЛАРЕН ПРО, водно-диспергируемые гранулы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  <w:bookmarkEnd w:id="187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ЛЕОПАРД водно-диспергируемые гранулы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  <w:bookmarkEnd w:id="188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 смачивающийся порошок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  <w:bookmarkEnd w:id="189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 водно-диспергируемые гранулы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  <w:bookmarkEnd w:id="190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 СТАР, 60% водно-диспергируемые гранулы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  <w:bookmarkEnd w:id="191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МЕТУРОН водно-диспергируемые гранулы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  <w:bookmarkEnd w:id="192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МЕЦЦО, 60% водно-диспергируемые гранулы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  <w:bookmarkEnd w:id="193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МОНИТОР, водно-диспергируемые гранулы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  <w:bookmarkEnd w:id="194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ПРАЙМЕР водно-диспергируемые гранулы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  <w:bookmarkEnd w:id="195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РОДАР 60% смачивающийся порошок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  <w:bookmarkEnd w:id="196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РОТЕР 60% смачивающийся порошок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  <w:bookmarkEnd w:id="197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ХАЗНА 60 % водно-диспергируемые гранулы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70 г/кг + тифенсульфурон - метил, 680 г/кг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  <w:bookmarkEnd w:id="198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ПРАЙМЕР ДУО водно-диспергируемые гранулы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30 600,00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в форме диметиламинной соли, 750 г/л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  <w:bookmarkEnd w:id="199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ХВАСТОКС 750 водный раствор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500 г/л + клопиралид, 100 г/л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  <w:bookmarkEnd w:id="200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ГРАНД концентрат эмульсии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600 г/кг + тифенсульфурон - метил, 150 г/кг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  <w:bookmarkEnd w:id="201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ДУБЛОН ГОЛД водно-диспергируемые гранулы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62 678,50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700 г/кг + тифенсульфурон - метил, 125 г/кг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  <w:bookmarkEnd w:id="202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НИКОМЕКС ПЛЮС водно-диспергируемые гранулы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57 240,00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 240 г/л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  <w:bookmarkEnd w:id="203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ГОАЛ 2Е концентрат эмульсии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  <w:bookmarkEnd w:id="204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 концентрат эмульсии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  <w:bookmarkEnd w:id="205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ГОТРИЛ 24% концентрат эмульсии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  <w:bookmarkEnd w:id="206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КОНДОР 240 концентрат эмульсии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  <w:bookmarkEnd w:id="207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ФЛЮРОФЕН 240 концентрат эмульсии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330 г/л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  <w:bookmarkEnd w:id="208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СТОМП 33% концентрат эмульсии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  <w:bookmarkEnd w:id="209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СТОП 33% концентрат эмульсии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  <w:bookmarkEnd w:id="210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ЭСТАМП концентрат эмульсии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350 г/л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  <w:bookmarkEnd w:id="211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СТАРТ 35% концентрат эмульсии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25 г/л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  <w:bookmarkEnd w:id="212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РЕЙНБОУ 25 ОД масляная дисперсия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пиклорам, 150 г/л + МЦПА, 350 г/л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  <w:bookmarkEnd w:id="213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ГОРГОН водорастворимый концентрат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3 802,50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г/л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  <w:bookmarkEnd w:id="214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045 концентрат эмульсии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пироксулам, 45 г/л + клоквинтоцет - мексил - антидот, 90 г/л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  <w:bookmarkEnd w:id="215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МЕРИТ 45, масляная дисперсия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претилахлор, 300 г/л + пирибензоксим, 20 г/л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  <w:bookmarkEnd w:id="216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СОЛИТО 320 концентрат эмульсии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6 197,50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г/л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  <w:bookmarkEnd w:id="217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АДМИРАЛ суспензионный концентрат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1 753,00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  <w:bookmarkEnd w:id="218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ГЕЗАГАРД 500 суспензионный концентрат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1 753,00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  <w:bookmarkEnd w:id="219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ГЕЗАМЕТРИН 50% суспензионный концентрат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1 753,00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пропизамид, 50%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  <w:bookmarkEnd w:id="220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 W смачивающийся порошок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просульфокарб, 800 г/л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  <w:bookmarkEnd w:id="221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БОКСЕР 800 концентрат эмульсии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просульфурон, 750 г/кг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  <w:bookmarkEnd w:id="222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 75 водно-диспергируемые гранулы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54 400,00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250 г/кг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  <w:bookmarkEnd w:id="223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КАССИУС водорастворимый порошок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  <w:bookmarkEnd w:id="224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РОМУЛ водно-диспергируемые гранулы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  <w:bookmarkEnd w:id="225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ТИТУС 25% сухая текучая суспензия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500 г/кг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  <w:bookmarkEnd w:id="226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ЭСКУДО водно-диспергируемые гранулы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163 170,00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 312, 5 г/л + тербутилазин 187, 5 г/л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  <w:bookmarkEnd w:id="227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ГАРДО ГОЛД 500 коцентрат суспензии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г/л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  <w:bookmarkEnd w:id="228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ДОАЛ концентрат эмульсии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  <w:bookmarkEnd w:id="229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 ГОЛД 960, концентрат эмульсии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  <w:bookmarkEnd w:id="230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 ПЛЮС 960 концентрат эмульсии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 680 г/кг + метсульфурон - метил 70 г/кг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bookmarkEnd w:id="231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ДУО сухая текучая суспензия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34 650,00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545 г/кг + метсульфурон - метила, 164 г/кг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  <w:bookmarkEnd w:id="232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РЕСТРИКТ водно-диспергируемые гранулы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57 776,00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750 г/кг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  <w:bookmarkEnd w:id="233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сухая текучая суспензия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  <w:bookmarkEnd w:id="234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КОММАНДЕР, водно-диспергируемые гранулы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  <w:bookmarkEnd w:id="235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ХАРМОНИ 75% сухая текучая суспензия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  <w:bookmarkEnd w:id="236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ХАРМОНИ ПРО водно-диспергируемые гранулы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261 г/кг + метсульфурон - метил, 391 г/кг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  <w:bookmarkEnd w:id="237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ТРИМЕКС ПЛЮС водно-диспергируемые гранулы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375 г/кг + тифенсульфурон - метил, 375 г/кг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  <w:bookmarkEnd w:id="238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 водно-диспергируемые гранулы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  <w:bookmarkEnd w:id="239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 ФОРТЕ водно-диспергируемые гранулы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  <w:bookmarkEnd w:id="240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 ФОРТЕ водно-диспергируемые гранулы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500 г/кг + тифенсульфурон - метил, 250 г/кг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  <w:bookmarkEnd w:id="241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МЕГА водно-диспергируемые гранулы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563 г/кг + флорасулам, 187 г/кг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  <w:bookmarkEnd w:id="242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 ПРЕМИУМ, водно-диспергируемые гранулы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63 000,00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750 г/кг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  <w:bookmarkEnd w:id="243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ГАЛЛАНТНЫЙ 75% сухая текучая суспензия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  <w:bookmarkEnd w:id="244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ГРАНАТ водно-диспергируемые гранулы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  <w:bookmarkEnd w:id="245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75% сухая текучая суспензия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  <w:bookmarkEnd w:id="246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ПРО водно-диспергируемые гранулы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  <w:bookmarkEnd w:id="247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 водно-диспергируемые гранулы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  <w:bookmarkEnd w:id="248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 водно-диспергируемые гранулы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  <w:bookmarkEnd w:id="249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МОСКИТ, водно-диспергируемые гранулы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  <w:bookmarkEnd w:id="250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МУСТАНГ 75% водно-диспергируемые гранулы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  <w:bookmarkEnd w:id="251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ПРОМЕТЕЙ 75% водно-диспергируемые гранулы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  <w:bookmarkEnd w:id="252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 водно-диспергируемые гранулы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  <w:bookmarkEnd w:id="253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САННИ водно-диспергируемые гранулы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  <w:bookmarkEnd w:id="254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СТАЛКЕР водно-диспергируемые гранулы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  <w:bookmarkEnd w:id="255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ТРИБУН сухая текучая суспензия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  <w:bookmarkEnd w:id="256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750 водно-диспергируемые гранулы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  <w:bookmarkEnd w:id="257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 водно-диспергируемые гранулы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трифлуралин, 480 г/л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  <w:bookmarkEnd w:id="258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ТРИФЛЮР 48 % концентрат эмульсии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 - п - этил, 100 г/л + клоквинтосет - мексил (антидот), 27 г/л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  <w:bookmarkEnd w:id="259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ОЦЕЛОТ концентрат эмульсии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феноксапрон - п - этил, 69 г/л + мефенпир - диэтил (антидот), 75 г/л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  <w:bookmarkEnd w:id="260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ЯГУАР эмульсия масляно-водная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  <w:bookmarkEnd w:id="261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СУПЕР 7,5% эмульсия масляно-водная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г/л + клодинафоп - прапаргил, 90 г/л + клоквинтоцет - мексил, 72 г/л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  <w:bookmarkEnd w:id="262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САРАЦИН эмульсия масляно-водная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  <w:bookmarkEnd w:id="263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эмульсия масляно-водная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  <w:bookmarkEnd w:id="264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ФОРТЕ концентрат эмульсии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г/л + клоквинтосет - мексил (антидот), 20 г/л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  <w:bookmarkEnd w:id="265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100, эмульсия масляно-водная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г/л + клоквинтоцет - мексил (антидот), 30 г/л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  <w:bookmarkEnd w:id="266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БОТАКАН 10% концентрат эмульсии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3 253,00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г/л + мефенпир - диэтил (антидот), 27 г/л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bookmarkEnd w:id="267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БАРС СУПЕР 10% концентрат эмульсии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  <w:bookmarkEnd w:id="268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 СУПЕР концентрат эмульсии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  <w:bookmarkEnd w:id="269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СУПЕР 100 10% концентрат эмульсии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г/л + фенклоразол-этил (антидот), 27 г/л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  <w:bookmarkEnd w:id="270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 СУПЕР концентрат эмульсии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  <w:bookmarkEnd w:id="271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КЛИНЧ 100 10 % концентрат эмульсии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г/л + фенклоразол-этил (антидот), 50 г/л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  <w:bookmarkEnd w:id="272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АВЕСТАР 10% концентрат эмульсии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  <w:bookmarkEnd w:id="273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РЫСЬ СУПЕР 10% концентрат эмульсии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110 г/л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  <w:bookmarkEnd w:id="274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ФУРОРЕ ультра эмульсия масляно-водная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120 г/л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  <w:bookmarkEnd w:id="275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ОРЕОЛ 12% концентрат эмульсии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120 г/л + мефенпир - диэтил (антидот), 33 г/л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  <w:bookmarkEnd w:id="276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ТУРБО концентрат эмульсии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3 598,50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г/л + фенклоразол-этил (антидот), 60 г/л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  <w:bookmarkEnd w:id="277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АВЕЦИД СУПЕР 12 % концентрат эмульсии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г/л + клохинтоцет-мексил (антидот), 47 г/л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  <w:bookmarkEnd w:id="278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СУПЕР концентрат эмульсии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г/л + клодинафоп - пропаргил, 90 г/л + клоквинтоцет - мексил, 60 г/л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  <w:bookmarkEnd w:id="279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 концентрат эмульсии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3 577,50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г/л + клоквинтоцет - мексил (антидот), 40 г/л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  <w:bookmarkEnd w:id="280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 ФОРТЕ концентрат эмульсии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2 195,00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г/л + клоквинтоцет - мексил (антидот), 50 г/л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  <w:bookmarkEnd w:id="281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БЕЛЛИСИМО эмульсия масляно-водная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г/л + фенклоразол - этил (антидот), 35 г/л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  <w:bookmarkEnd w:id="282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экстра концентрат эмульсии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64 г/л + йодосульфурон - метил, 8 г/л + мефенпир - диэтил (антидот), 24 г/л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  <w:bookmarkEnd w:id="283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ГОЛД концентрат эмульсии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г/л + клоквинтосет - мексил - антидот, 34, 5 г/л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  <w:bookmarkEnd w:id="284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ФАБРИС эмульсия масляно-водная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  <w:bookmarkEnd w:id="285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 в.э.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69 г/л + клоквинтоцет-мексил, 35 г/л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  <w:bookmarkEnd w:id="286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 концентрат эмульсии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70 г/л + клоквинтосет-мексил (антидот), 40 г/л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  <w:bookmarkEnd w:id="287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ЭКСТРА, концентрат эмульсии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2 425,00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г/л + нафталевый ангидрид (антидот), 125 г/л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  <w:bookmarkEnd w:id="288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ГРАССЕР эмульсия масляно-водная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70 г/л + фенхлоразол (антидот), 70 г/л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  <w:bookmarkEnd w:id="289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ЛАСТИК, эмульсия масляно-водная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80 г/л + клодинафоп - пропаргил, 24 г/л + мефенпир - диэтил, 30 г/л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  <w:bookmarkEnd w:id="290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АРГО микроэмульсия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90 г/л + клодинафоп - пропагил, 45 г/л + клоквинтосет - мексил, 34, 5 г/л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  <w:bookmarkEnd w:id="291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КЛОДИМЕКС ПЛЮС концентрат эмульсии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3 706,00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  <w:bookmarkEnd w:id="292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 ЭКСТРА, 13,5% концентрат эмульсии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3 706,00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г/л + клодинафоп-пропаргил, 60 г/л + клоквинтосет-мексил (антидот), 60 г/л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  <w:bookmarkEnd w:id="293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ОРИКС концентрат эмульсии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90 г/л + клодинафоп - пропаргил, 60 г/л + клоквинтосет - мексил, 40 г/л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  <w:bookmarkEnd w:id="294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ТОП, микрокапсулированная эмульсия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флуазиафоп - п - бутил 150 г/л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  <w:bookmarkEnd w:id="295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ТАЙГЕР концентрат эмульсии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3 542,00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  <w:bookmarkEnd w:id="296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ФЮЗИЛАД ФОРТЕ 150 концентрат эмульсии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3 542,00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флукарбазон, 700 г/кг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  <w:bookmarkEnd w:id="297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ЭВЕРЕСТ 70% водно-диспергируемые гранулы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55 275,00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333 г/л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  <w:bookmarkEnd w:id="298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СТАРАНЕ ПРЕМИУМ 330 концентрат эмульсии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5 695,00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350 г/л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  <w:bookmarkEnd w:id="299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ДЕМЕТРА концентрат эмульсии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4 606,50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форамсульфурон, 31, 5 г/л + иодосульфурон - метил - натрия, 1, 0 г/л + тиенкарбазон - метил, 10 г/л + ципросульфид - антидот, 15 г/л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  <w:bookmarkEnd w:id="300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МАЙСТЕР ПАУЭР, масляная дисперсия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тефурил, 40 г/л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  <w:bookmarkEnd w:id="301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ГАРДИАН концентрат эмульсии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  <w:bookmarkEnd w:id="302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ЛЕМУР концентрат эмульсии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  <w:bookmarkEnd w:id="303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Пантера 4 % концентрат эмульсии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  <w:bookmarkEnd w:id="304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 4 % концентрат эмульсии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  <w:bookmarkEnd w:id="305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ХИЛЕР, масляный концентрат эмульсии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125 г/л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  <w:bookmarkEnd w:id="306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МИУРА, концентрат эмульсии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3 534,50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250 г/л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  <w:bookmarkEnd w:id="307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ЗАЛП концентрат эмульсии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7 495,00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50 г/л + имазамокс, 38 г/л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  <w:bookmarkEnd w:id="308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САФАРИ масляная дисперсия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60 г/л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  <w:bookmarkEnd w:id="309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ФОРВАРД, масляный концентрат эмульсии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п - этил, 50, 0 г/л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  <w:bookmarkEnd w:id="310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КВИЗАМЕКС концентрат эмульсии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хлоридазон, 520 г/л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  <w:bookmarkEnd w:id="311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ПИРАМИН-ТУРБО, 52% коцентрат суспензии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3 584,50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хлорсульфурон + малолетучие эфиры 2, 4 - Д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  <w:bookmarkEnd w:id="312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ОКТИГЕН 40% концентрат эмульсии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хлорсульфурон, 333, 75 г/кг + метсульфурон - метил, 333 г/кг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  <w:bookmarkEnd w:id="313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ФИНЕС ЛАЙТ водно-диспергируемые гранулы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37 369,00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циклоксидим, 100 г/л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  <w:bookmarkEnd w:id="314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СТРАТОС УЛЬТРА 10 % концентрат эмульсии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этаметсульфурон - метил, 750 г/кг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  <w:bookmarkEnd w:id="315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САЛЬСА смачивающийся порошок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81 000,00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110 г/л + десмедифам, 70 г/л + фенмедифам, 90 г/л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  <w:bookmarkEnd w:id="316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ГАРАНТ концентрат эмульсии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112 г/л + фенмедифам, 91 г/л + десмедифам, 71 г/л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  <w:bookmarkEnd w:id="317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РАТНИК концентрат эмульсии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126 + фенмедифам, 63 + десмедифам, 21 г/л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  <w:bookmarkEnd w:id="318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 СУПЕР МД микрокапсулированная эмульсия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4 475,00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