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015cb" w14:textId="ce015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Біршоғыр селолық округі әкімінің 2009 жылғы 18 мамырдағы № 3 "Көшелерге атау беру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ауданы Біршоғыр ауылдық округі әкімінің 2017 жылғы 24 наурыздағы № 3 шешімі. Ақтөбе облысының Әділет департаментінде 2017 жылғы 12 сәуірде № 5426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және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сәйкес, Шалқар ауданы Біршоғыр ауылдық округінің әкімі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ауданы Біршоғыр селолық округі әкімінің қазақ тіліндегі 2009 жылғы 18 мамырдағы № 3 "Көшелерге атау беру туралы" (нормативтік құқықтық актілерді мемлекеттік тіркеу Тізілімінде № 3-13-112 тіркелген, 2009 жылғы 17 маусымда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қазақ тіліндегі </w:t>
      </w:r>
      <w:r>
        <w:rPr>
          <w:rFonts w:ascii="Times New Roman"/>
          <w:b w:val="false"/>
          <w:i w:val="false"/>
          <w:color w:val="000000"/>
          <w:sz w:val="28"/>
        </w:rPr>
        <w:t>шешімнің</w:t>
      </w:r>
      <w:r>
        <w:rPr>
          <w:rFonts w:ascii="Times New Roman"/>
          <w:b w:val="false"/>
          <w:i w:val="false"/>
          <w:color w:val="000000"/>
          <w:sz w:val="28"/>
        </w:rPr>
        <w:t xml:space="preserve"> деректемелерінде "селолық" сөзі тиісінше "ауылдық" сөзімен ауыстырылсын.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Біршоғыр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Бисенбин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