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ddb95" w14:textId="6dddb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ауданының Бозой селолық округі әкімінің 2009 жылғы 13 сәуірдегі № 7 "Елді мекендерге көше атауларын беру туралы" шешіміне өзгерістер енгізу туралы</w:t>
      </w:r>
    </w:p>
    <w:p>
      <w:pPr>
        <w:spacing w:after="0"/>
        <w:ind w:left="0"/>
        <w:jc w:val="both"/>
      </w:pPr>
      <w:r>
        <w:rPr>
          <w:rFonts w:ascii="Times New Roman"/>
          <w:b w:val="false"/>
          <w:i w:val="false"/>
          <w:color w:val="000000"/>
          <w:sz w:val="28"/>
        </w:rPr>
        <w:t>Ақтөбе облысы Шалқар ауданы Бозой ауылдық округі әкімінің 2017 жылғы 3 наурыздағы № 11 шешімі. Ақтөбе облысының Әділет департаментінде 2017 жылғы 29 наурызда № 5366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Шалқар ауданының Бозой ауылдық округі әкімінің міндетін атқарушы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Шалқар ауданының Бозой селолық округі әкімінің 2009 жылғы 13 сәуірдегі № 7 қазақ тіліндегі "Елді мекендерге көше атауларын беру туралы" (нормативтік құқықтық актілерді мемлекеттік тіркеу тізілімінде № 3-13-105 тіркелген, 2009 жылғы 27 мамырда аудандық "Шалқар"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қазақ тіліндегі </w:t>
      </w:r>
      <w:r>
        <w:rPr>
          <w:rFonts w:ascii="Times New Roman"/>
          <w:b w:val="false"/>
          <w:i w:val="false"/>
          <w:color w:val="000000"/>
          <w:sz w:val="28"/>
        </w:rPr>
        <w:t>шешімнің</w:t>
      </w:r>
      <w:r>
        <w:rPr>
          <w:rFonts w:ascii="Times New Roman"/>
          <w:b w:val="false"/>
          <w:i w:val="false"/>
          <w:color w:val="000000"/>
          <w:sz w:val="28"/>
        </w:rPr>
        <w:t xml:space="preserve"> деректемелерінде "селолық" сөзі тиісінше "ауылдық" сөзімен ауыстырылсын;</w:t>
      </w:r>
      <w:r>
        <w:br/>
      </w:r>
      <w:r>
        <w:rPr>
          <w:rFonts w:ascii="Times New Roman"/>
          <w:b w:val="false"/>
          <w:i w:val="false"/>
          <w:color w:val="000000"/>
          <w:sz w:val="28"/>
        </w:rPr>
        <w:t>
      </w:t>
      </w:r>
      <w:r>
        <w:rPr>
          <w:rFonts w:ascii="Times New Roman"/>
          <w:b w:val="false"/>
          <w:i w:val="false"/>
          <w:color w:val="000000"/>
          <w:sz w:val="28"/>
        </w:rPr>
        <w:t xml:space="preserve">шешімнің </w:t>
      </w:r>
      <w:r>
        <w:rPr>
          <w:rFonts w:ascii="Times New Roman"/>
          <w:b w:val="false"/>
          <w:i w:val="false"/>
          <w:color w:val="000000"/>
          <w:sz w:val="28"/>
        </w:rPr>
        <w:t>кіріспесі</w:t>
      </w:r>
      <w:r>
        <w:rPr>
          <w:rFonts w:ascii="Times New Roman"/>
          <w:b w:val="false"/>
          <w:i w:val="false"/>
          <w:color w:val="000000"/>
          <w:sz w:val="28"/>
        </w:rPr>
        <w:t xml:space="preserve"> мынадай жаңа редакцияда жазылсын: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 – аумақтық құрылысы туралы"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Шалқар ауданы Бозой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Бозой ауылдық округі әкімінің </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Жұбаназаров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