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64b7ff" w14:textId="864b7f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Шалқар ауданы әкімдігінің 2015 жылғы 04 желтоқсандағы № 268 "Ақтөбе облысының Шалқар ауданы бойынша аудандық маңызы бар жалпы пайдаланымдағы автомобиль жолдарының тiзбесiн бекiту туралы" қаулысына өзгеріс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Шалқар ауданы әкімдігінің 2017 жылғы 15 мамырдағы № 97 қаулысы. Ақтөбе облысының Әділет департаментінде 2017 жылғы 22 мамырда № 5502 болып тіркелді. Күші жойылды - Ақтөбе облысы Шалқар ауданы әкімдігінің 2018 жылғы 14 мамырдағы № 122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Ақтөбе облысы Шалқар ауданы әкімдігінің 14.05.2018 </w:t>
      </w:r>
      <w:r>
        <w:rPr>
          <w:rFonts w:ascii="Times New Roman"/>
          <w:b w:val="false"/>
          <w:i w:val="false"/>
          <w:color w:val="ff0000"/>
          <w:sz w:val="28"/>
        </w:rPr>
        <w:t>№ 122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(алғашқы ресми жарияланған күнінен кейін күнтізбелік он күн өткен соң қолданысқа енгізіледі).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31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17 шілдедегі "Автомобиль жолдары туралы" Заңының 3 бабының </w:t>
      </w:r>
      <w:r>
        <w:rPr>
          <w:rFonts w:ascii="Times New Roman"/>
          <w:b w:val="false"/>
          <w:i w:val="false"/>
          <w:color w:val="000000"/>
          <w:sz w:val="28"/>
        </w:rPr>
        <w:t>7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Шалқар ауданының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Шалқар ауданы әкімдігінің 2015 жылғы 04 желтоқсандағы № 268 "Ақтөбе облысының Шалқар ауданы бойынша аудандық маңызы бар жалпы пайдаланымдағы автомобиль жолдарының тiзбесiн бекiту туралы" (нормативтік құқықтық актілерді мемлекеттік тіркеу Тізілімінде № 4660 болып тіркелген, 2016 жылғы 16 қаңтарда аудандық "Шежірелі өлке" газетінде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 енгізілсін: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 аудан әкімінің орынбасары Е. Шотановқа жүктелсін.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 оның алғашқы ресми жарияланған күнінен кейiн күнтiзбелiк он күн өткен соң қолданысқа енгiзiледi.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Аудан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Қаниев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Келісілді: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"Ақтөбе облысының жолаушылар көлiгi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және автомобиль жолдары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басқармасы" ММ басшысы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Османгалиев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жылғы 15 мамырдағы № 97 Шалқар ауданы әкімдігің қаулысына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жылғы 04 желтоқсандағы № 268 Шалқар ауданы әкімдігің қаулысымен бекітілген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Шалқар ауданы бойынша аудандық маңызы бар жалпы пайдаланымдағы автомобиль жолдарының тізбесі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66"/>
        <w:gridCol w:w="5540"/>
        <w:gridCol w:w="1470"/>
        <w:gridCol w:w="3824"/>
      </w:tblGrid>
      <w:tr>
        <w:trPr>
          <w:trHeight w:val="30" w:hRule="atLeast"/>
        </w:trPr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р/с</w:t>
            </w:r>
          </w:p>
        </w:tc>
        <w:tc>
          <w:tcPr>
            <w:tcW w:w="5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Автожолдың индексі</w:t>
            </w:r>
          </w:p>
        </w:tc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Автожолдың атауы</w:t>
            </w:r>
          </w:p>
        </w:tc>
        <w:tc>
          <w:tcPr>
            <w:tcW w:w="3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ұзындығы, шақырым</w:t>
            </w:r>
          </w:p>
        </w:tc>
      </w:tr>
      <w:tr>
        <w:trPr>
          <w:trHeight w:val="30" w:hRule="atLeast"/>
        </w:trPr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KD-SH-165</w:t>
            </w:r>
          </w:p>
        </w:tc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Шалқар-Сексеуіл</w:t>
            </w:r>
          </w:p>
        </w:tc>
        <w:tc>
          <w:tcPr>
            <w:tcW w:w="3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105,42</w:t>
            </w:r>
          </w:p>
        </w:tc>
      </w:tr>
      <w:tr>
        <w:trPr>
          <w:trHeight w:val="30" w:hRule="atLeast"/>
        </w:trPr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KD-SH-166</w:t>
            </w:r>
          </w:p>
        </w:tc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Шалқар-Бегімбет</w:t>
            </w:r>
          </w:p>
        </w:tc>
        <w:tc>
          <w:tcPr>
            <w:tcW w:w="3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92,755</w:t>
            </w:r>
          </w:p>
        </w:tc>
      </w:tr>
      <w:tr>
        <w:trPr>
          <w:trHeight w:val="30" w:hRule="atLeast"/>
        </w:trPr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KD-SH-167</w:t>
            </w:r>
          </w:p>
        </w:tc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Бегімбет-Қаңбақты-Бозой</w:t>
            </w:r>
          </w:p>
        </w:tc>
        <w:tc>
          <w:tcPr>
            <w:tcW w:w="3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149,2</w:t>
            </w:r>
          </w:p>
        </w:tc>
      </w:tr>
      <w:tr>
        <w:trPr>
          <w:trHeight w:val="30" w:hRule="atLeast"/>
        </w:trPr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KD-SH-168</w:t>
            </w:r>
          </w:p>
        </w:tc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Шалқар-Талдықұм</w:t>
            </w:r>
          </w:p>
        </w:tc>
        <w:tc>
          <w:tcPr>
            <w:tcW w:w="3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41,46</w:t>
            </w:r>
          </w:p>
        </w:tc>
      </w:tr>
      <w:tr>
        <w:trPr>
          <w:trHeight w:val="30" w:hRule="atLeast"/>
        </w:trPr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KD-SH-169</w:t>
            </w:r>
          </w:p>
        </w:tc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Шалқар-Қопасор</w:t>
            </w:r>
          </w:p>
        </w:tc>
        <w:tc>
          <w:tcPr>
            <w:tcW w:w="3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34,07</w:t>
            </w:r>
          </w:p>
        </w:tc>
      </w:tr>
      <w:tr>
        <w:trPr>
          <w:trHeight w:val="30" w:hRule="atLeast"/>
        </w:trPr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5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KD-SH-170</w:t>
            </w:r>
          </w:p>
        </w:tc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Байқадам-Алақозы</w:t>
            </w:r>
          </w:p>
        </w:tc>
        <w:tc>
          <w:tcPr>
            <w:tcW w:w="3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41,07</w:t>
            </w:r>
          </w:p>
        </w:tc>
      </w:tr>
      <w:tr>
        <w:trPr>
          <w:trHeight w:val="30" w:hRule="atLeast"/>
        </w:trPr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5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KD-SH-171</w:t>
            </w:r>
          </w:p>
        </w:tc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Бозой-Қоянқұлақ</w:t>
            </w:r>
          </w:p>
        </w:tc>
        <w:tc>
          <w:tcPr>
            <w:tcW w:w="3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12,03</w:t>
            </w:r>
          </w:p>
        </w:tc>
      </w:tr>
      <w:tr>
        <w:trPr>
          <w:trHeight w:val="30" w:hRule="atLeast"/>
        </w:trPr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5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KD-SH-172</w:t>
            </w:r>
          </w:p>
        </w:tc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Алабас ауылына кіре беріс</w:t>
            </w:r>
          </w:p>
        </w:tc>
        <w:tc>
          <w:tcPr>
            <w:tcW w:w="3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17,715</w:t>
            </w:r>
          </w:p>
        </w:tc>
      </w:tr>
      <w:tr>
        <w:trPr>
          <w:trHeight w:val="30" w:hRule="atLeast"/>
        </w:trPr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5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KD-SH-173</w:t>
            </w:r>
          </w:p>
        </w:tc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Шетырғыз ауылына кіре беріс</w:t>
            </w:r>
          </w:p>
        </w:tc>
        <w:tc>
          <w:tcPr>
            <w:tcW w:w="3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72,725</w:t>
            </w:r>
          </w:p>
        </w:tc>
      </w:tr>
      <w:tr>
        <w:trPr>
          <w:trHeight w:val="30" w:hRule="atLeast"/>
        </w:trPr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5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KD-SH-174</w:t>
            </w:r>
          </w:p>
        </w:tc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Жылтыр ауылына кіре беріс</w:t>
            </w:r>
          </w:p>
        </w:tc>
        <w:tc>
          <w:tcPr>
            <w:tcW w:w="3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2,25</w:t>
            </w:r>
          </w:p>
        </w:tc>
      </w:tr>
      <w:tr>
        <w:trPr>
          <w:trHeight w:val="30" w:hRule="atLeast"/>
        </w:trPr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5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KD-SH-176</w:t>
            </w:r>
          </w:p>
        </w:tc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Бершүгір бекетіне кіре беріс</w:t>
            </w:r>
          </w:p>
        </w:tc>
        <w:tc>
          <w:tcPr>
            <w:tcW w:w="3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5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KD-SH-178</w:t>
            </w:r>
          </w:p>
        </w:tc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Е.Көтібарұлы ауылына кіре беріс</w:t>
            </w:r>
          </w:p>
        </w:tc>
        <w:tc>
          <w:tcPr>
            <w:tcW w:w="3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0,58</w:t>
            </w:r>
          </w:p>
        </w:tc>
      </w:tr>
      <w:tr>
        <w:trPr>
          <w:trHeight w:val="30" w:hRule="atLeast"/>
        </w:trPr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KD-SH-179</w:t>
            </w:r>
          </w:p>
        </w:tc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Аққайтым ауылына кіре беріс</w:t>
            </w:r>
          </w:p>
        </w:tc>
        <w:tc>
          <w:tcPr>
            <w:tcW w:w="3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1,95</w:t>
            </w:r>
          </w:p>
        </w:tc>
      </w:tr>
      <w:tr>
        <w:trPr>
          <w:trHeight w:val="30" w:hRule="atLeast"/>
        </w:trPr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5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KD-SH-180</w:t>
            </w:r>
          </w:p>
        </w:tc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Қауылжыр ауылына кіре беріс</w:t>
            </w:r>
          </w:p>
        </w:tc>
        <w:tc>
          <w:tcPr>
            <w:tcW w:w="3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3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573,625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