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8a79" w14:textId="65a8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Шалқар ауданы бойынша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әкімдігінің 2017 жылғы 28 наурыздағы № 69 қаулысы. Ақтөбе облысының Әділет департаментінде 2017 жылғы 10 сәуірде № 5422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Шалқар ауданының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2017 жылға Шалқар ауданы бойынша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екі пайызы мөлшерінде жұмыс орындарына квота белгіленсін.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әкімінің орынбасары А. Бурамбаеваға жүктелсін.</w:t>
      </w:r>
    </w:p>
    <w:bookmarkEnd w:id="2"/>
    <w:bookmarkStart w:name="z6"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әкімі</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Қаниев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