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67bb" w14:textId="9fb6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Қызылсу ауылдық округі әкімінің 2008 жылғы 28 қарашадағы № 8 "Қызылсу ауылдық округіне қарасты елді мекендерге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Қызылсу ауылдық округі әкімінің 2017 жылғы 28 қарашадағы № 11 шешімі. Ақтөбе облысының Әділет департаментінде 2017 жылғы 7 желтоқсанда № 5729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Қызылсу ауылдық округі әкімінің қазақ тіліндегі 2008 жылғы 28 қарашадағы № 8 "Қызылсу ауылдық округіне қарасты елді мекендерге көше атауын беру туралы" (нормативтік құқықтық актілерді мемлекеттік тіркеу Тізілімінде № 3-12-70 тіркелген, 2008 жылы 29 желтоқсанда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Сарысай, Кызылсу елді мекендері тұрғандарының пікірін ескере отырып 2008 жылғы 28 қазандағы № 1, № 2 конференциясы хаттамасына сәйкес, Қызылсу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