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b3ba" w14:textId="03cb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Хромтау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2017 жылғы 21 желтоқсандағы № 174 шешімі. Ақтөбе облысының Әділет департаментінде 2018 жылғы 8 қаңтарда № 5808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Хромтау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2018-2020 жылдарға арналған Хромтау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 көлемде бекiтiлсiн:</w:t>
      </w:r>
    </w:p>
    <w:bookmarkEnd w:id="1"/>
    <w:p>
      <w:pPr>
        <w:spacing w:after="0"/>
        <w:ind w:left="0"/>
        <w:jc w:val="both"/>
      </w:pPr>
      <w:r>
        <w:rPr>
          <w:rFonts w:ascii="Times New Roman"/>
          <w:b w:val="false"/>
          <w:i w:val="false"/>
          <w:color w:val="000000"/>
          <w:sz w:val="28"/>
        </w:rPr>
        <w:t>
      1) кiрiстер 555 863,3 мың теңге;</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салықтық түсiмдер 80 000 мың теңге;</w:t>
      </w:r>
    </w:p>
    <w:p>
      <w:pPr>
        <w:spacing w:after="0"/>
        <w:ind w:left="0"/>
        <w:jc w:val="both"/>
      </w:pPr>
      <w:r>
        <w:rPr>
          <w:rFonts w:ascii="Times New Roman"/>
          <w:b w:val="false"/>
          <w:i w:val="false"/>
          <w:color w:val="000000"/>
          <w:sz w:val="28"/>
        </w:rPr>
        <w:t>
      салықтық емес түсiмдер 0 мың теңге;</w:t>
      </w:r>
    </w:p>
    <w:p>
      <w:pPr>
        <w:spacing w:after="0"/>
        <w:ind w:left="0"/>
        <w:jc w:val="both"/>
      </w:pPr>
      <w:r>
        <w:rPr>
          <w:rFonts w:ascii="Times New Roman"/>
          <w:b w:val="false"/>
          <w:i w:val="false"/>
          <w:color w:val="000000"/>
          <w:sz w:val="28"/>
        </w:rPr>
        <w:t>
      негiзгi капиталды сатудан түсетiн түсiмдер 0 мың теңге;</w:t>
      </w:r>
    </w:p>
    <w:p>
      <w:pPr>
        <w:spacing w:after="0"/>
        <w:ind w:left="0"/>
        <w:jc w:val="both"/>
      </w:pPr>
      <w:r>
        <w:rPr>
          <w:rFonts w:ascii="Times New Roman"/>
          <w:b w:val="false"/>
          <w:i w:val="false"/>
          <w:color w:val="000000"/>
          <w:sz w:val="28"/>
        </w:rPr>
        <w:t>
      трансферттер түсiмдерi 422 149,5 мың теңге;</w:t>
      </w:r>
    </w:p>
    <w:p>
      <w:pPr>
        <w:spacing w:after="0"/>
        <w:ind w:left="0"/>
        <w:jc w:val="both"/>
      </w:pPr>
      <w:r>
        <w:rPr>
          <w:rFonts w:ascii="Times New Roman"/>
          <w:b w:val="false"/>
          <w:i w:val="false"/>
          <w:color w:val="000000"/>
          <w:sz w:val="28"/>
        </w:rPr>
        <w:t>
      2) шығындар 555 863,3 мың теңге;</w:t>
      </w:r>
    </w:p>
    <w:p>
      <w:pPr>
        <w:spacing w:after="0"/>
        <w:ind w:left="0"/>
        <w:jc w:val="both"/>
      </w:pPr>
      <w:r>
        <w:rPr>
          <w:rFonts w:ascii="Times New Roman"/>
          <w:b w:val="false"/>
          <w:i w:val="false"/>
          <w:color w:val="000000"/>
          <w:sz w:val="28"/>
        </w:rPr>
        <w:t>
      3) таза бюджеттiк кредиттеу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0 мың теңге;</w:t>
      </w:r>
    </w:p>
    <w:p>
      <w:pPr>
        <w:spacing w:after="0"/>
        <w:ind w:left="0"/>
        <w:jc w:val="both"/>
      </w:pPr>
      <w:r>
        <w:rPr>
          <w:rFonts w:ascii="Times New Roman"/>
          <w:b w:val="false"/>
          <w:i w:val="false"/>
          <w:color w:val="000000"/>
          <w:sz w:val="28"/>
        </w:rPr>
        <w:t xml:space="preserve">
      бюджеттік кредиттерді өтеу 0 мың теңге; </w:t>
      </w:r>
    </w:p>
    <w:p>
      <w:pPr>
        <w:spacing w:after="0"/>
        <w:ind w:left="0"/>
        <w:jc w:val="both"/>
      </w:pPr>
      <w:r>
        <w:rPr>
          <w:rFonts w:ascii="Times New Roman"/>
          <w:b w:val="false"/>
          <w:i w:val="false"/>
          <w:color w:val="000000"/>
          <w:sz w:val="28"/>
        </w:rPr>
        <w:t>
      4) қаржы активтерімен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(профициті) 0 мың теңге;</w:t>
      </w:r>
    </w:p>
    <w:p>
      <w:pPr>
        <w:spacing w:after="0"/>
        <w:ind w:left="0"/>
        <w:jc w:val="both"/>
      </w:pPr>
      <w:r>
        <w:rPr>
          <w:rFonts w:ascii="Times New Roman"/>
          <w:b w:val="false"/>
          <w:i w:val="false"/>
          <w:color w:val="000000"/>
          <w:sz w:val="28"/>
        </w:rPr>
        <w:t xml:space="preserve">
      6) бюджет тапшылығын қаржыландыру </w:t>
      </w:r>
    </w:p>
    <w:p>
      <w:pPr>
        <w:spacing w:after="0"/>
        <w:ind w:left="0"/>
        <w:jc w:val="both"/>
      </w:pPr>
      <w:r>
        <w:rPr>
          <w:rFonts w:ascii="Times New Roman"/>
          <w:b w:val="false"/>
          <w:i w:val="false"/>
          <w:color w:val="000000"/>
          <w:sz w:val="28"/>
        </w:rPr>
        <w:t>
      (профицитін пайдалану)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қарыздар түсімі 0 мың теңге;</w:t>
      </w:r>
    </w:p>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тармаққа өзгерістер енгізілді - Ақтөбе облысы Хромтау аудандық мәслихатының 21.12.2017 </w:t>
      </w:r>
      <w:r>
        <w:rPr>
          <w:rFonts w:ascii="Times New Roman"/>
          <w:b w:val="false"/>
          <w:i w:val="false"/>
          <w:color w:val="000000"/>
          <w:sz w:val="28"/>
        </w:rPr>
        <w:t>№ 174</w:t>
      </w:r>
      <w:r>
        <w:rPr>
          <w:rFonts w:ascii="Times New Roman"/>
          <w:b w:val="false"/>
          <w:i w:val="false"/>
          <w:color w:val="ff0000"/>
          <w:sz w:val="28"/>
        </w:rPr>
        <w:t xml:space="preserve"> (01.01.2018 бастап қолданысқа енгізіледі); 12.06.2018 </w:t>
      </w:r>
      <w:r>
        <w:rPr>
          <w:rFonts w:ascii="Times New Roman"/>
          <w:b w:val="false"/>
          <w:i w:val="false"/>
          <w:color w:val="000000"/>
          <w:sz w:val="28"/>
        </w:rPr>
        <w:t>№ 218</w:t>
      </w:r>
      <w:r>
        <w:rPr>
          <w:rFonts w:ascii="Times New Roman"/>
          <w:b w:val="false"/>
          <w:i w:val="false"/>
          <w:color w:val="ff0000"/>
          <w:sz w:val="28"/>
        </w:rPr>
        <w:t xml:space="preserve"> (01.01.2018 бастап қолданысқа енгізіледі); 05.12.2018 </w:t>
      </w:r>
      <w:r>
        <w:rPr>
          <w:rFonts w:ascii="Times New Roman"/>
          <w:b w:val="false"/>
          <w:i w:val="false"/>
          <w:color w:val="000000"/>
          <w:sz w:val="28"/>
        </w:rPr>
        <w:t>№ 250</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Қала бюджетінің кірісіне мыналар есептелетін болып ескерілсін:</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2"/>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2"/>
    <w:bookmarkStart w:name="z4" w:id="3"/>
    <w:p>
      <w:pPr>
        <w:spacing w:after="0"/>
        <w:ind w:left="0"/>
        <w:jc w:val="both"/>
      </w:pPr>
      <w:r>
        <w:rPr>
          <w:rFonts w:ascii="Times New Roman"/>
          <w:b w:val="false"/>
          <w:i w:val="false"/>
          <w:color w:val="000000"/>
          <w:sz w:val="28"/>
        </w:rPr>
        <w:t xml:space="preserve">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w:t>
      </w:r>
    </w:p>
    <w:bookmarkEnd w:id="4"/>
    <w:p>
      <w:pPr>
        <w:spacing w:after="0"/>
        <w:ind w:left="0"/>
        <w:jc w:val="both"/>
      </w:pPr>
      <w:r>
        <w:rPr>
          <w:rFonts w:ascii="Times New Roman"/>
          <w:b w:val="false"/>
          <w:i w:val="false"/>
          <w:color w:val="000000"/>
          <w:sz w:val="28"/>
        </w:rPr>
        <w:t xml:space="preserve">
      2018 жылғы 1 қаңтардан бастап: </w:t>
      </w:r>
    </w:p>
    <w:p>
      <w:pPr>
        <w:spacing w:after="0"/>
        <w:ind w:left="0"/>
        <w:jc w:val="both"/>
      </w:pPr>
      <w:r>
        <w:rPr>
          <w:rFonts w:ascii="Times New Roman"/>
          <w:b w:val="false"/>
          <w:i w:val="false"/>
          <w:color w:val="000000"/>
          <w:sz w:val="28"/>
        </w:rPr>
        <w:t>
      1) жалақының ең төмен мөлшері –28 284 теңге;</w:t>
      </w:r>
    </w:p>
    <w:p>
      <w:pPr>
        <w:spacing w:after="0"/>
        <w:ind w:left="0"/>
        <w:jc w:val="both"/>
      </w:pPr>
      <w:r>
        <w:rPr>
          <w:rFonts w:ascii="Times New Roman"/>
          <w:b w:val="false"/>
          <w:i w:val="false"/>
          <w:color w:val="000000"/>
          <w:sz w:val="28"/>
        </w:rPr>
        <w:t xml:space="preserve">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2 405 теңге; </w:t>
      </w:r>
    </w:p>
    <w:p>
      <w:pPr>
        <w:spacing w:after="0"/>
        <w:ind w:left="0"/>
        <w:jc w:val="both"/>
      </w:pPr>
      <w:r>
        <w:rPr>
          <w:rFonts w:ascii="Times New Roman"/>
          <w:b w:val="false"/>
          <w:i w:val="false"/>
          <w:color w:val="000000"/>
          <w:sz w:val="28"/>
        </w:rPr>
        <w:t xml:space="preserve">
      3) базалық әлеуметтік төлемдердің мөлшерін есептеу үшін ең төменгі күнкөріс деңгейінің шамасы - 28 284 теңге болып белгіленетіндігі басшылыққа алынып және ескерілсін. </w:t>
      </w:r>
    </w:p>
    <w:bookmarkStart w:name="z6" w:id="5"/>
    <w:p>
      <w:pPr>
        <w:spacing w:after="0"/>
        <w:ind w:left="0"/>
        <w:jc w:val="both"/>
      </w:pPr>
      <w:r>
        <w:rPr>
          <w:rFonts w:ascii="Times New Roman"/>
          <w:b w:val="false"/>
          <w:i w:val="false"/>
          <w:color w:val="000000"/>
          <w:sz w:val="28"/>
        </w:rPr>
        <w:t xml:space="preserve">
      6. Аудандық мәслихаттың 2017 жылғы 11 желтоқсандағы № 161 "2018 - 2020 жылдарға арналған Хромтау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бюджеттен Хромтау қаласының бюджетіне берілген субвенция көлемі 2018 жылға 374 079 мың теңге сомасында көзделген.</w:t>
      </w:r>
    </w:p>
    <w:bookmarkEnd w:id="5"/>
    <w:bookmarkStart w:name="z7" w:id="6"/>
    <w:p>
      <w:pPr>
        <w:spacing w:after="0"/>
        <w:ind w:left="0"/>
        <w:jc w:val="both"/>
      </w:pPr>
      <w:r>
        <w:rPr>
          <w:rFonts w:ascii="Times New Roman"/>
          <w:b w:val="false"/>
          <w:i w:val="false"/>
          <w:color w:val="000000"/>
          <w:sz w:val="28"/>
        </w:rPr>
        <w:t xml:space="preserve">
      7. 2018 жылға арналған Хромтау қаласының бюджетінде аудандық бюджет арқылы облыстық бюджеттен ағымдағы нысаналы трансферттер түсетіні ескерілсін: </w:t>
      </w:r>
    </w:p>
    <w:bookmarkEnd w:id="6"/>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204 240 мың теңге;</w:t>
      </w:r>
    </w:p>
    <w:p>
      <w:pPr>
        <w:spacing w:after="0"/>
        <w:ind w:left="0"/>
        <w:jc w:val="both"/>
      </w:pPr>
      <w:r>
        <w:rPr>
          <w:rFonts w:ascii="Times New Roman"/>
          <w:b w:val="false"/>
          <w:i w:val="false"/>
          <w:color w:val="000000"/>
          <w:sz w:val="28"/>
        </w:rPr>
        <w:t>
      аудандық ішкі істер бөліміне қосылатын "Қылмыстық іс" электрондық жобасы үшін қажетті бағдарламалық-аппараттық құрылғыларды орнатуға 3 071 мың теңге;</w:t>
      </w:r>
    </w:p>
    <w:p>
      <w:pPr>
        <w:spacing w:after="0"/>
        <w:ind w:left="0"/>
        <w:jc w:val="both"/>
      </w:pPr>
      <w:r>
        <w:rPr>
          <w:rFonts w:ascii="Times New Roman"/>
          <w:b w:val="false"/>
          <w:i w:val="false"/>
          <w:color w:val="000000"/>
          <w:sz w:val="28"/>
        </w:rPr>
        <w:t>
      елді мекендерде санитария қызметін қамтамасыз етуге 9 900 мың теңге;</w:t>
      </w:r>
    </w:p>
    <w:p>
      <w:pPr>
        <w:spacing w:after="0"/>
        <w:ind w:left="0"/>
        <w:jc w:val="both"/>
      </w:pPr>
      <w:r>
        <w:rPr>
          <w:rFonts w:ascii="Times New Roman"/>
          <w:b w:val="false"/>
          <w:i w:val="false"/>
          <w:color w:val="000000"/>
          <w:sz w:val="28"/>
        </w:rPr>
        <w:t>
      қала көшелерін абаттандыру және көгалдандыруға 39 058 мың теңге;</w:t>
      </w:r>
    </w:p>
    <w:p>
      <w:pPr>
        <w:spacing w:after="0"/>
        <w:ind w:left="0"/>
        <w:jc w:val="both"/>
      </w:pPr>
      <w:r>
        <w:rPr>
          <w:rFonts w:ascii="Times New Roman"/>
          <w:b w:val="false"/>
          <w:i w:val="false"/>
          <w:color w:val="000000"/>
          <w:sz w:val="28"/>
        </w:rPr>
        <w:t>
      Хромтау қаласындағы №7 "Еркетай" бөбекжай – балабақшасының ғимаратына ағымдағы жөндеу жұмыстарын жүргізуге 16 840 мың теңге;</w:t>
      </w:r>
    </w:p>
    <w:p>
      <w:pPr>
        <w:spacing w:after="0"/>
        <w:ind w:left="0"/>
        <w:jc w:val="both"/>
      </w:pPr>
      <w:r>
        <w:rPr>
          <w:rFonts w:ascii="Times New Roman"/>
          <w:b w:val="false"/>
          <w:i w:val="false"/>
          <w:color w:val="000000"/>
          <w:sz w:val="28"/>
        </w:rPr>
        <w:t>
      "Бақытты бала" бағдарламасын жүзеге асыруға 2 415 мың теңге.</w:t>
      </w:r>
    </w:p>
    <w:p>
      <w:pPr>
        <w:spacing w:after="0"/>
        <w:ind w:left="0"/>
        <w:jc w:val="both"/>
      </w:pPr>
      <w:r>
        <w:rPr>
          <w:rFonts w:ascii="Times New Roman"/>
          <w:b w:val="false"/>
          <w:i w:val="false"/>
          <w:color w:val="000000"/>
          <w:sz w:val="28"/>
        </w:rPr>
        <w:t>
      Аталған трансферттердің сомасын бөлу Хромтау қаласы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 тармаққа өзгерістер енгізілді - Ақтөбе облысы Хромтау аудандық мәслихатының 21.12.2017 </w:t>
      </w:r>
      <w:r>
        <w:rPr>
          <w:rFonts w:ascii="Times New Roman"/>
          <w:b w:val="false"/>
          <w:i w:val="false"/>
          <w:color w:val="000000"/>
          <w:sz w:val="28"/>
        </w:rPr>
        <w:t>№ 174</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"Хромтау аудандық мәслихатының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9" w:id="7"/>
    <w:p>
      <w:pPr>
        <w:spacing w:after="0"/>
        <w:ind w:left="0"/>
        <w:jc w:val="both"/>
      </w:pPr>
      <w:r>
        <w:rPr>
          <w:rFonts w:ascii="Times New Roman"/>
          <w:b w:val="false"/>
          <w:i w:val="false"/>
          <w:color w:val="000000"/>
          <w:sz w:val="28"/>
        </w:rPr>
        <w:t xml:space="preserve">
      9. Осы шешім 2018 жылғы 1 қаңтардан бастап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Хромтау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Хромтау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Ж.Нұрымов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174 шешіміне № 1 қосымша</w:t>
            </w:r>
          </w:p>
        </w:tc>
      </w:tr>
    </w:tbl>
    <w:p>
      <w:pPr>
        <w:spacing w:after="0"/>
        <w:ind w:left="0"/>
        <w:jc w:val="left"/>
      </w:pPr>
      <w:r>
        <w:rPr>
          <w:rFonts w:ascii="Times New Roman"/>
          <w:b/>
          <w:i w:val="false"/>
          <w:color w:val="000000"/>
        </w:rPr>
        <w:t xml:space="preserve"> 2018 жылға арналған Хромтау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Хромтау аудандық мәслихатының 05.12.2018 </w:t>
      </w:r>
      <w:r>
        <w:rPr>
          <w:rFonts w:ascii="Times New Roman"/>
          <w:b w:val="false"/>
          <w:i w:val="false"/>
          <w:color w:val="ff0000"/>
          <w:sz w:val="28"/>
        </w:rPr>
        <w:t>№ 250</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127"/>
        <w:gridCol w:w="726"/>
        <w:gridCol w:w="6178"/>
        <w:gridCol w:w="3543"/>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санаты</w:t>
            </w:r>
          </w:p>
          <w:bookmarkEnd w:id="8"/>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555 863,3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98 037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салығч сы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57 867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35 676,8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34 971,8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34 971,8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422 149,5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422 149,5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252 310,5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83"/>
        <w:gridCol w:w="1230"/>
        <w:gridCol w:w="1230"/>
        <w:gridCol w:w="5503"/>
        <w:gridCol w:w="2848"/>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555 863,3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347 576,5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347 576,5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347 576,5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347 576,5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157 733,8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157 733,8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157 733,8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73 334,8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174 шешіміне № 2 қосымша</w:t>
            </w:r>
          </w:p>
        </w:tc>
      </w:tr>
    </w:tbl>
    <w:p>
      <w:pPr>
        <w:spacing w:after="0"/>
        <w:ind w:left="0"/>
        <w:jc w:val="left"/>
      </w:pPr>
      <w:r>
        <w:rPr>
          <w:rFonts w:ascii="Times New Roman"/>
          <w:b/>
          <w:i w:val="false"/>
          <w:color w:val="000000"/>
        </w:rPr>
        <w:t xml:space="preserve"> 2019 жылға арналған Хромтау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6 952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474 324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673"/>
        <w:gridCol w:w="1418"/>
        <w:gridCol w:w="1419"/>
        <w:gridCol w:w="5019"/>
        <w:gridCol w:w="27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554 324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174 шешіміне № 3 қосымша</w:t>
            </w:r>
          </w:p>
        </w:tc>
      </w:tr>
    </w:tbl>
    <w:p>
      <w:pPr>
        <w:spacing w:after="0"/>
        <w:ind w:left="0"/>
        <w:jc w:val="left"/>
      </w:pPr>
      <w:r>
        <w:rPr>
          <w:rFonts w:ascii="Times New Roman"/>
          <w:b/>
          <w:i w:val="false"/>
          <w:color w:val="000000"/>
        </w:rPr>
        <w:t xml:space="preserve"> 2020 жылға арналған Хромтау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574 085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673"/>
        <w:gridCol w:w="1418"/>
        <w:gridCol w:w="1419"/>
        <w:gridCol w:w="5019"/>
        <w:gridCol w:w="27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574 085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358 121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358 121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358 121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358 121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166 369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166 369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