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c230" w14:textId="799c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69 "Хромтау ауданының 2017-2019 жылдарға арналған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12 шілдедегі № 132 шешімі. Ақтөбе облысының Әділет департаментінде 2017 жылғы 1 тамызда № 5623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23 желтоқсандағы № 69 "Хромтау ауданының 2017-2019 жылдарға арналған бюджетін бекіту туралы" (нормативтік құқықтық актілерді мемлекеттік тіркеу тізілімінде № 5203 тіркелген, 2017 жылдың 19 қаңтарында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"6 169 534" сандары "6 075 947,5"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"1 876 534" сандары "1 782 947,5"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"6 178 461,5" сандары "6 084 875"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Ибатов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шілдедегі № 132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23 желтоқсандағы № 69 шешіміне № 1 қосымша</w:t>
            </w:r>
          </w:p>
        </w:tc>
      </w:tr>
    </w:tbl>
    <w:p>
      <w:pPr>
        <w:spacing w:after="0"/>
        <w:ind w:left="0"/>
        <w:jc w:val="left"/>
      </w:pPr>
      <w:r>
        <w:rPr>
          <w:rFonts w:ascii="Times New Roman"/>
          <w:b/>
          <w:i w:val="false"/>
          <w:color w:val="000000"/>
        </w:rPr>
        <w:t xml:space="preserve"> Хромтау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944"/>
        <w:gridCol w:w="608"/>
        <w:gridCol w:w="6662"/>
        <w:gridCol w:w="3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6 075 947,5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4 235 028</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1 477 933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1 396 669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1 396 519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1 782 947,5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1 782 947,5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1 782 947,5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629 800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1 153 147,5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877"/>
        <w:gridCol w:w="877"/>
        <w:gridCol w:w="4312"/>
        <w:gridCol w:w="2379"/>
        <w:gridCol w:w="91"/>
        <w:gridCol w:w="91"/>
        <w:gridCol w:w="91"/>
        <w:gridCol w:w="878"/>
        <w:gridCol w:w="532"/>
        <w:gridCol w:w="8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6 084 875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358 911,5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w:t>
            </w:r>
          </w:p>
        </w:tc>
      </w:tr>
      <w:tr>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3 057 505,1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475 720,7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221 797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2 395 373,2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2 355 907,2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2 283 972,2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186 411,2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186 411,2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1 617 357,9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956 805,9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832 571,3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85 954,9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661 648,8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192 465,8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3791"/>
        <w:gridCol w:w="3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99"/>
        <w:gridCol w:w="1897"/>
        <w:gridCol w:w="1897"/>
        <w:gridCol w:w="2565"/>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1827"/>
        <w:gridCol w:w="5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