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5c7ce" w14:textId="bc5c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 әкімдігінің 2016 жылғы 10 ақпандағы № 31 "Хромтау ауданы бойынша мектепке дейінгі тәрбие және оқытуға мемлекеттік білім беру тапсырысын, жан басына шаққандағы қаржыландыру және ата-ананың ақы төлеу мөлшерін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ауданының әкімдігінің 2017 жылғы 27 ақпандағы № 48 қаулысы. Ақтөбе облысының Әділет департаментінде 2017 жылғы 14 наурызда № 5324 болып тіркелді. Күші жойылды - Ақтөбе облысы Хромтау ауданы әкімдігінің 2020 жылғы 22 желтоқсандағы № 414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Хромтау ауданы әкімдігінің 22.12.2020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(01.01.2021 бастап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Хромтау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ауданы әкімдігінің 2016 жылғы 10 ақпандағы № 31 "Хромтау ауданы бойынша мектепке дейінгі тәрбие және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актілердің мемлекеттік тіркеу тізілімінде № 4757 тіркелген, 2016 жылдың 09 наурызында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 тіліндегі атауында "тәрбие" сөзінен кейінгі "және" сөзі "мен" сөзімен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қаулыдағы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С.Шілмановқа жүктелсін.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 қаулысына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10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қаулысымен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 ауданы бойынша мектепке дейінгі тәрбие және оқытуға мемлекеттік білім беру тапсырысын, жан басына шаққандағы қаржыландыру және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3523"/>
        <w:gridCol w:w="1310"/>
        <w:gridCol w:w="1176"/>
        <w:gridCol w:w="1950"/>
        <w:gridCol w:w="1719"/>
        <w:gridCol w:w="1859"/>
      </w:tblGrid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 – аумақтық орналасуы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болу ұзақтығымен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қаржыландырудың жан басына шаққанда бір айдағы мөлшері (теңге)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ата-аналарының бір күнгі төлемақы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"Хромтау аудандық білім бөлімі" ММ-сі № 1 "Күншуақ" бөбекжай-балабақшасы мемлекеттік коммуналдық қазыналық кәсіпорыны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"Хромтау аудандық білім бөлімі" ММ-сі № 3 "Айгөлек" бөбекжай- балабақшасы мемлекеттік коммуналдық қазыналық кәсіпорыны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"Хромтау аудандық білім бөлімі" ММ-сі № 4 "Гүлдер" бөбекжай-балабақшасы мемлекеттік коммуналдық қазыналық кәсіпорыны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"Хромтау аудандық білім бөлімі" ММ-сі № 5 "Ақбота" бөбекжай-балабақшасы мемлекеттік коммуналдық қазыналық кәсіпорыны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"Хромтау аудандық білім бөлімі" ММ-сі № 6 "Ақкөгершін" бөбекжай-балабақшасы мемлекеттік коммуналдық қазыналық кәсіпорыны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"Хромтау аудандық білім бөлімі" ММ-сі № 7 "Еркетай" бөбекжай-балабақшасы мемлекеттік коммуналдық қазыналық кәсіпорыны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"Хромтау аудандық білім бөлімі" ММ-сі № 8 "Тұлпар" бөбекжай-балабақшасы мемлекеттік коммуналдық қазыналық кәсіпорыны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"Хромтау аудандық білім бөлімі" ММ-сі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бөбекжай-балабақшасы мемлекеттік коммуналдық қазыналық кәсіпорыны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30 378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"Хромтау аудандық білім бөлімі" ММ-сі "Бәйтерек" бөбекжай-балабақшасы мемлекеттік коммуналдық қазыналық кәсіпорыны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30 086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"Хромтау аудандық білім бөлімі" ММ-сі "Балдаурен" бөбекжай-балабақшасы мемлекеттік коммуналдық қазыналық кәсіпорыны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31 116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"Хромтау аудандық білім бөлімі" ММ-сі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"Жұлдыз" бөбекжай-балабақшасы мемлекеттік коммуналдық қазыналық кәсіпорыны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30 066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"Хромтау аудандық білім бөлімі" ММ-сі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"Ақбөбек" бөбекжай-балабақшасы мемлекеттік коммуналдық қазыналық кәсіпорыны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26 068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"Хромтау аудандық білім бөлімі" ММ-сі "Таңшолпан" бөбекжай-балабақшасы мемлекеттік коммуналдық қазыналық кәсіпорыны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"Хромтау аудандық білім бөлімі" ММ-сі "Шаңырақ" бөбекжай-балабақшасы мемлекеттік коммуналдық қазыналық кәсіпорыны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"ЕрТөстік" балабақшасы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"Гүлнұр" балабақшасы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30 998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-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ЖШС - жауапкершілігі шектеулі серіктестігі;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