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a1eb" w14:textId="ca8a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10 қазандағы № 107 "Ойыл ауылдық округінің елді мекендерінің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2017 жылғы 6 наурыздағы № 44 шешімі. Ақтөбе облысының Әділет департаментінде 2017 жылғы 3 сәуірде № 5385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Ойыл ауылдық округі әкімінің 2011 жылғы 10 қазандағы № 107 "Ойыл ауылдық округінің елді мекендерінің көшелеріне атау беру туралы" (нормативтік құқықтық актілерді мемлекеттік тіркеу тізілімінде № 3-11-99 болып тіркелген, 2011 жылғы 17 қарашада "Ойыл"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шешімнің 1 тармағындағы "Ойыл" сөзі "Уил"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Ойыл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