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b844" w14:textId="88fb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Сарбие ауылдық округі әкімінің 2011 жылғы 2 қыркүйектегі № 7 "Сарбие ауылдық округінің елді мекендерінің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Ойыл ауданы Сарбие ауылдық округі әкімінің 2017 жылғы 29 наурыздағы № 5 шешімі. Ақтөбе облысының Әділет департаментінде 2017 жылғы 25 сәуірде № 5462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Республикасының жергілікті мемлекеттік басқару және өзін -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1993 жылғы 8 желтоқсандағы "Қазақстан Республикасының әкімшілік – аумақтық құрылысы туралы" Заңының </w:t>
      </w:r>
      <w:r>
        <w:rPr>
          <w:rFonts w:ascii="Times New Roman"/>
          <w:b w:val="false"/>
          <w:i w:val="false"/>
          <w:color w:val="000000"/>
          <w:sz w:val="28"/>
        </w:rPr>
        <w:t>14 бабына</w:t>
      </w:r>
      <w:r>
        <w:rPr>
          <w:rFonts w:ascii="Times New Roman"/>
          <w:b w:val="false"/>
          <w:i w:val="false"/>
          <w:color w:val="000000"/>
          <w:sz w:val="28"/>
        </w:rPr>
        <w:t xml:space="preserve"> сәйкес, Сарбие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Сарбие ауылдық округі әкімінің 2011 жылғы 2 қыркүйектегі № 7 "Сарбие ауылдық округінің елді мекендерінің көшелеріне атау беру туралы" (нормативтік құқықтық актілерді мемлекеттік тіркеу тізілімінде № 3-11-95 болып тіркелген, 2011 жылғы 27 қазанда аудандық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шешімнің орыс тіліндегі 1, 2 тармақтарында "аула" сөздері "села"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2. Осы шешім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Сарбие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Оразбаев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