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13e1" w14:textId="4801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Саралжын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2017 жылғы 22 желтоқсандағы № 156 шешімі. Ақтөбе облысының Әділет департаментінде 2018 жылғы 16 қаңтарда № 5860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      44 037,9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                                                1 773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                                                42 264,9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      44 037,9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                                   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      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Ойыл аудандық мәслихатының 26.03.2018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жылдың 30 қарашасындағы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жылдың 1 қаңтарынан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- 2 405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мөлшерін есептеу үшін ең төмен күнкөріс деңгейінің шамасы - 28 284 теңге.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ауылдық округінің бюджетінде аудандық бюджеттен берілетін субвенция көлемі - 38 454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жылғы 1 қаңтардан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Саралжын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7"/>
        <w:gridCol w:w="1847"/>
        <w:gridCol w:w="2825"/>
        <w:gridCol w:w="3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 әкімінің аппараты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 қызметтер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дейінгі тәрбиелеу және оқыту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 көрсетуді ұйымдастыру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адамдарды жерлеу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 әкімінің аппараты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156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156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870"/>
        <w:gridCol w:w="1834"/>
        <w:gridCol w:w="1834"/>
        <w:gridCol w:w="3613"/>
        <w:gridCol w:w="2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аппараты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