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5012" w14:textId="0ee50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ауданы аумағында көшпелi сауданы жүзеге асыру үшін арнайы бөлінген орындарды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ауданының әкімдігінің 2017 жылғы 12 қыркүйектегі № 195 қаулысы. Ақтөбе облысының Әділет департаментінде 2017 жылғы 26 қыркүйекте № 5658 болып тіркелді. Күші жойылды - Ақтөбе облысы Темір ауданы әкімдігінің 2022 жылғы 22 тамыздағы № 149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Темір ауданы әкімдігінің 22.08.2022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12 сәуiрдегi "Сауда қызметiн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ауданы аумағында көшпелi сауданы жүзеге асыру үшiн арнайы бөлінген орындар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белгiленсiн.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Н.Садықоваға жүктелсін.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А.Жүсібалиев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ауданы әкiмдiгiнiң 2017 жылғы 12 қыркүйектегі № 195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 ауданы аумағында көшпелi сауданы жүзегеасыру үшiн арнайы бөлінген 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Ақтөбе облысы Темір ауданы әкімдігінің 18.03.2021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Көшпелi сауданы жүзеге асыру үшін арнайы бөлінген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Ақсай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Төсбұлақ көшесі,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ауылдық Мәдениет үйінің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Алтықарасу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Алтықарасу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 бойындағы №16 үйдің сол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Жақсымай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№7 үйдің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№14 үйдің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 бойындағы №11 үйдің сол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Кеңестуы ауылдық округi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№15 үйдің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Қопа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көшесі, №6Б үйдің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Саркөл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Шұбарши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 көшесі №27А бойындағы "Жекей" сауда үйінің қарама-қарсы беті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Тасқопа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Тасқопа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 №17 бойындағы "Әсем" дүкенінің сол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М.Маметова көшесі №20 бойындағы "Жомарт" дүкенінің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Кеңқияқ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Кеңқияқ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Балуанов көшесі №27 мекенжайында орналасқан ғимараттың арты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Шұбарқұдық ауылдық округі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Нұрпейіс Байғанин көшесі №1 бойында орналасқан бес қабатты тұрғын үйдің арты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Нұрпейіс Байғанин көшесі №83 бойындағы "Ханым" дүкенінің оң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шағын ауданы №4Е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"Люкс" монша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Асау барақ көшесі №7 мекенжайында орналасқан ғимараттың алды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