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03ccd" w14:textId="b603c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ауылдық округі әкімінің 2009 жылғы 24 қазандағы № 4 "Мәртөк ауылы көшелеріне атау беру туралы" шешіміне өзгерістер енгізу туралы</w:t>
      </w:r>
    </w:p>
    <w:p>
      <w:pPr>
        <w:spacing w:after="0"/>
        <w:ind w:left="0"/>
        <w:jc w:val="both"/>
      </w:pPr>
      <w:r>
        <w:rPr>
          <w:rFonts w:ascii="Times New Roman"/>
          <w:b w:val="false"/>
          <w:i w:val="false"/>
          <w:color w:val="000000"/>
          <w:sz w:val="28"/>
        </w:rPr>
        <w:t>Ақтөбе облысы Мәртөк ауданы Мәртөк ауылдық округі әкімінің 2017 жылғы 12 мамырдағы № 1 шешімі. Ақтөбе облысының Әділет департаментінде 2017 жылғы 1 маусымда № 5517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Республикасының 2009 жылғы 9 ақпандағы "Қазақстан Республикасының кейбір заңнамалық актілеріне жергілікті мемлекеттік басқару және өзін-өзі басқару мәселелері бойынша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сәйкес, Мәртөк ауылдық округінің әкімі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1" w:id="1"/>
    <w:p>
      <w:pPr>
        <w:spacing w:after="0"/>
        <w:ind w:left="0"/>
        <w:jc w:val="both"/>
      </w:pPr>
      <w:r>
        <w:rPr>
          <w:rFonts w:ascii="Times New Roman"/>
          <w:b w:val="false"/>
          <w:i w:val="false"/>
          <w:color w:val="000000"/>
          <w:sz w:val="28"/>
        </w:rPr>
        <w:t xml:space="preserve">
      1. Мәртөк ауылдық округі әкімінің қазақ тіліндегі 2009 жылғы 24 қазандағы № 4 "Мәртөк ауылы көшелеріне атау беру туралы" (нормативтік құқықтық актілерді мемлекеттік тіркеу Тізілімінде № 3-8-100 тіркелген, 2009 жылғы 18 қарашадағы "Мәртөк тынысы"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both"/>
      </w:pPr>
      <w:r>
        <w:rPr>
          <w:rFonts w:ascii="Times New Roman"/>
          <w:b w:val="false"/>
          <w:i w:val="false"/>
          <w:color w:val="000000"/>
          <w:sz w:val="28"/>
        </w:rPr>
        <w:t>
      көрсетілген шешімнің кіріспесіндегі "ҚР жергілікті мемлекеттік басқару" сөздері "Қазақстан Республикасындағы жергілікті мемлекеттік басқару және өзін-өзі басқару туралы" сөздерімен ауыстырылсын.</w:t>
      </w:r>
    </w:p>
    <w:bookmarkStart w:name="z2"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bookmarkStart w:name="z3"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Мәртөк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М.Ауелбеков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