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1421" w14:textId="cd11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И. Білтабанов атындағы ауылдық округі әкімінің 2011 жылғы 12 шілдедегі № 7 "Иманғали Білтабанов атындағы ауылдық округіндегі көшелерді атау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И. Білтабанов атындағы ауылдық округі әкімінің 2017 жылғы 15 мамырдағы № 8 шешімі. Ақтөбе облысының Әділет департаментінде 2017 жылғы 30 мамырда № 5512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 И.Білтабанов атындағы ауылдық округінің әкімі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ауданы И.Білтабанов атындағы ауылдық округі әкімінің 2011 жылғы 12 шілдедегі № 7 "Иманғали Білтабанов атындағы ауылдық округіндегі көшелерді атау және атауларын өзгерту туралы" (Нормативтік құқықтық актілерді мемлекеттік тіркеу тізілімінде № 3-7-117 тіркелген, 2011 жылғы 18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p>
      <w:pPr>
        <w:spacing w:after="0"/>
        <w:ind w:left="0"/>
        <w:jc w:val="both"/>
      </w:pPr>
      <w:r>
        <w:rPr>
          <w:rFonts w:ascii="Times New Roman"/>
          <w:b w:val="false"/>
          <w:i w:val="false"/>
          <w:color w:val="000000"/>
          <w:sz w:val="28"/>
        </w:rPr>
        <w:t>
      "И.Білтабанов атындағы ауылдық округінің кейбір елді мекендерінің көшелеріне атау беру және атауларын өзгерту туралы";</w:t>
      </w:r>
    </w:p>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кіріспесі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И.Білтабанов атындағы ауылдық округі тұрғындары конференциясының 2011 жылғы 20 мамырдағы № 1 хаттамасы негізінде, Қобда ауданы И.Білтабанов атындағы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И.Білтабанов атындағы </w:t>
            </w:r>
            <w:r>
              <w:br/>
            </w:r>
            <w:r>
              <w:rPr>
                <w:rFonts w:ascii="Times New Roman"/>
                <w:b w:val="false"/>
                <w:i/>
                <w:color w:val="000000"/>
                <w:sz w:val="20"/>
              </w:rPr>
              <w:t xml:space="preserve">ауылдық округінің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