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771b1" w14:textId="17771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2018-2020 жылдарға арналған Алға қаласының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2017 жылғы 27 желтоқсандағы № 140 шешімі. Ақтөбе облысының Әділет департаментінде 2018 жылғы 22 қаңтарда № 5877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2001 жылдың 23 қаңтарындағы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2018-2020 жылдарға арналған Алға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2018 жылға келесідей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                                                393 031,6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                                          61 173,8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                                          326 257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                                    5 600,8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                                                393 031,6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                             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                                   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                             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операциялар бойынша сальдо                              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                             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тапшылығы.(профициті)                        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(профицитін пайдалану)                                    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– Ақтөбе облысы Алға аудандық мәслихатының 14.03.2018 </w:t>
      </w:r>
      <w:r>
        <w:rPr>
          <w:rFonts w:ascii="Times New Roman"/>
          <w:b w:val="false"/>
          <w:i w:val="false"/>
          <w:color w:val="00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20.06.2018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20.07.2018 </w:t>
      </w:r>
      <w:r>
        <w:rPr>
          <w:rFonts w:ascii="Times New Roman"/>
          <w:b w:val="false"/>
          <w:i w:val="false"/>
          <w:color w:val="00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12.09.2018 </w:t>
      </w:r>
      <w:r>
        <w:rPr>
          <w:rFonts w:ascii="Times New Roman"/>
          <w:b w:val="false"/>
          <w:i w:val="false"/>
          <w:color w:val="00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10.12.2018 </w:t>
      </w:r>
      <w:r>
        <w:rPr>
          <w:rFonts w:ascii="Times New Roman"/>
          <w:b w:val="false"/>
          <w:i w:val="false"/>
          <w:color w:val="00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Алға қаласының бюджетінің кірісіне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салық;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2017 жылғы 30 қарашадағы "2018-2020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мәліметке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жылдың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28 284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- 2 405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мөлшерін есептеу үшін ең төменгі күнкөріс деңгейінің шамасы – 28 284 теңге мөлшерінде белгіленгені еске және басшылыққа алынсын.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2018 жылға арналған Алға қаласы бюджетіне субвенция көлемі – 133 890 мың теңге сомасында қарастырылғаны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2018 жылға арналған Алға қаласы бюджетіне төмендегідей ағымдағы нысаналы трансферттердің қаралатындығы ескерілсін.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қала көшелеріне орташа жөндеу жұмыстарына – 50 000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мектепке дейінгі білім беру ұйымдарында мемлекеттік білім беру тапсырысын іске асыруға – 16 349,5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және жасылдандыруға – 31 480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мекендердегі көшелерді жарықтандыруға – 19 800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қалаларда, ауылдарда, кенттерде, ауылдық округтерде автомобиль жолдарының жұмыс істеуін қамтамасыз етуге – 700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елді-мекендер көшелеріндегі автомобиль жолдарын күрделі және орташа жөндеуге – 10 200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әкімінің қызметін қамтамасыз ету жөніндегі қызметтерге –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санитариясын қамтамасыз етуге – 1 000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тармаққа өзгерістер енгізілді – Ақтөбе облысы Алға аудандық мәслихатының 14.03.2018 </w:t>
      </w:r>
      <w:r>
        <w:rPr>
          <w:rFonts w:ascii="Times New Roman"/>
          <w:b w:val="false"/>
          <w:i w:val="false"/>
          <w:color w:val="00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20.06.2018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2018 жылға арналған аудандық бюджетте Алға қаласы бюджетіне төмендегідей нысаналы даму трансферттердің қаралатындығы есерілсін: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1) алынып тасталды – Ақтөбе облысы Алға аудандық мәслихатының 14.03.2018 </w:t>
      </w:r>
      <w:r>
        <w:rPr>
          <w:rFonts w:ascii="Times New Roman"/>
          <w:b w:val="false"/>
          <w:i w:val="false"/>
          <w:color w:val="00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ведомстволық бағыныстағы мемлекеттік мекемелер мен ұйымдардың күрделі шығыстарына - 75 732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Ескерту. 6 тармаққа өзгерістер енгізілді – Ақтөбе облысы Алға аудандық мәслихатының 20.06.2018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2018 жылғы 1 қаңтардан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төрайымы: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 Рущук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Жұмабаев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2017 жылғы 27 желтоқсандағы № 140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Алға қаласының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Алға аудандық мәслихатының 10.12.2018 </w:t>
      </w:r>
      <w:r>
        <w:rPr>
          <w:rFonts w:ascii="Times New Roman"/>
          <w:b w:val="false"/>
          <w:i w:val="false"/>
          <w:color w:val="ff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- мекендерді көркейту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2017 жылғы 27 желтоқсандағы № 140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Алға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көркейту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2017 жылғы 27 желтоқсандағы № 140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Алға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көркейту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