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2a0d0" w14:textId="e62a0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Маржанбұлақ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2017 жылғы 27 желтоқсандағы № 143 шешімі. Ақтөбе облысының Әділет департаментінде 2018 жылғы 22 қаңтарда № 5876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жылдың 23 қаңтарындағы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Маржанбұлақ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2018 жылға келесідей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                                                48 457,4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                                          2 696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                                          45 438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                                    323,4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                                                48 457,4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                             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                                   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                             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           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                             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тапшылығы.(профициті)                        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(профицитін пайдалану)                                    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– Ақтөбе облысы Алға аудандық мәслихатының 14.03.2018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10.12.2018 </w:t>
      </w:r>
      <w:r>
        <w:rPr>
          <w:rFonts w:ascii="Times New Roman"/>
          <w:b w:val="false"/>
          <w:i w:val="false"/>
          <w:color w:val="00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Маржанбұлақ ауылдық округінің бюджеттің кірісіне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салық;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2017 жылғы 30 қарашадағы "2018-2020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мәліметке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жылдың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28 284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- 2 405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28 284 теңге мөлшерінде белгіленгені мәліметке және басшылыққа алынсын.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2018 жылға арналған ауылдық округ бюджетінде субвенция көлемі – 44 426 мың теңге сомасында қарастырылғаны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2018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төрайымы: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Рущук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2017 жылғы 27 желтоқсандағы № 143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Маржанбұлақ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Алға аудандық мәслихатының 10.12.2018 </w:t>
      </w:r>
      <w:r>
        <w:rPr>
          <w:rFonts w:ascii="Times New Roman"/>
          <w:b w:val="false"/>
          <w:i w:val="false"/>
          <w:color w:val="ff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- 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2017 жылғы 27 желтоқсандағы № 143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Маржанбұлақ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       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 салынатын 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 салынатын 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 құралдарына  салынатын 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2017 жылғы 27 желтоқсандағы № 143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Маржанбұлақ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 салынатын 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 салынатын 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 құралдарына  салынатын 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