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867c4" w14:textId="96867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ауданы бойынша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ветеренария саласындағы мамандарға, жиырма бес пайызға жоғарылатылған лауазымдық айлықақылар мен тарифтік мөлшерлемелерді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2017 жылғы 17 ақпандағы № 102 шешімі. Ақтөбе облысының Әділет департаментінде 2017 жылғы 7 наурызда № 5302 болып тіркелді. Күші жойылды - Ақтөбе облысы Әйтеке би аудандық мәслихатының 2019 жылғы 2 қазандағы № 319 шешімімен</w:t>
      </w:r>
    </w:p>
    <w:p>
      <w:pPr>
        <w:spacing w:after="0"/>
        <w:ind w:left="0"/>
        <w:jc w:val="both"/>
      </w:pPr>
      <w:bookmarkStart w:name="z0" w:id="0"/>
      <w:r>
        <w:rPr>
          <w:rFonts w:ascii="Times New Roman"/>
          <w:b w:val="false"/>
          <w:i w:val="false"/>
          <w:color w:val="ff0000"/>
          <w:sz w:val="28"/>
        </w:rPr>
        <w:t xml:space="preserve">
      Ескерту. Күші жойылды - Ақтөбе облысы Әйтеке би аудандық мәслихатының 02.10.2019 </w:t>
      </w:r>
      <w:r>
        <w:rPr>
          <w:rFonts w:ascii="Times New Roman"/>
          <w:b w:val="false"/>
          <w:i w:val="false"/>
          <w:color w:val="ff0000"/>
          <w:sz w:val="28"/>
        </w:rPr>
        <w:t>№ 319</w:t>
      </w:r>
      <w:r>
        <w:rPr>
          <w:rFonts w:ascii="Times New Roman"/>
          <w:b w:val="false"/>
          <w:i w:val="false"/>
          <w:color w:val="ff0000"/>
          <w:sz w:val="28"/>
        </w:rPr>
        <w:t xml:space="preserve"> шешімімен (алғаш рет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бабының</w:t>
      </w:r>
      <w:r>
        <w:rPr>
          <w:rFonts w:ascii="Times New Roman"/>
          <w:b w:val="false"/>
          <w:i w:val="false"/>
          <w:color w:val="000000"/>
          <w:sz w:val="28"/>
        </w:rPr>
        <w:t xml:space="preserve"> 4 тармағына, Қазақстан Республикасының 2015 жылғы 23 қарашадағы Еңбек кодексінің </w:t>
      </w:r>
      <w:r>
        <w:rPr>
          <w:rFonts w:ascii="Times New Roman"/>
          <w:b w:val="false"/>
          <w:i w:val="false"/>
          <w:color w:val="000000"/>
          <w:sz w:val="28"/>
        </w:rPr>
        <w:t>139 бабына</w:t>
      </w:r>
      <w:r>
        <w:rPr>
          <w:rFonts w:ascii="Times New Roman"/>
          <w:b w:val="false"/>
          <w:i w:val="false"/>
          <w:color w:val="000000"/>
          <w:sz w:val="28"/>
        </w:rPr>
        <w:t xml:space="preserve"> және сәйкес, Әйтеке би аудандық мәслихаты </w:t>
      </w:r>
      <w:r>
        <w:rPr>
          <w:rFonts w:ascii="Times New Roman"/>
          <w:b/>
          <w:i w:val="false"/>
          <w:color w:val="000000"/>
          <w:sz w:val="28"/>
        </w:rPr>
        <w:t>ШЕШІМ ҚАБЫЛДАДЫ:</w:t>
      </w:r>
    </w:p>
    <w:bookmarkStart w:name="z1" w:id="1"/>
    <w:p>
      <w:pPr>
        <w:spacing w:after="0"/>
        <w:ind w:left="0"/>
        <w:jc w:val="both"/>
      </w:pPr>
      <w:r>
        <w:rPr>
          <w:rFonts w:ascii="Times New Roman"/>
          <w:b w:val="false"/>
          <w:i w:val="false"/>
          <w:color w:val="000000"/>
          <w:sz w:val="28"/>
        </w:rPr>
        <w:t>
      1. Әйтеке би ауданы бойынша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аудандық бюджет қаражаты есебінен қызметтің осы турлерімен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bookmarkStart w:name="z2" w:id="2"/>
    <w:p>
      <w:pPr>
        <w:spacing w:after="0"/>
        <w:ind w:left="0"/>
        <w:jc w:val="both"/>
      </w:pPr>
      <w:r>
        <w:rPr>
          <w:rFonts w:ascii="Times New Roman"/>
          <w:b w:val="false"/>
          <w:i w:val="false"/>
          <w:color w:val="000000"/>
          <w:sz w:val="28"/>
        </w:rPr>
        <w:t xml:space="preserve">
      2. Аудандық мәслихаттың 2014 жылы 28 мамыр № 164 "Әйтеке би ауданы бойынша азаматтық қызметші болып табылатын және ауылдық жерде жұмыс істейтін денсаулық сақтау, әлеуметтік қамсыздандыру, білім беру, мәдениет, спорт және ветеренария саласындағы мамандарына жиырма бес пайызға жоғарылатылған лауазымдық айлықақылар мен тарифтік ставкаларды белгілеу туралы" (нормативтік құқықтық актілерді мемлекеттік тіркеу Тізілімінде № 3946 тіркелген, 2014 жылы 19 маусымда аудандық "Жаңалық жаршысы"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3" w:id="3"/>
    <w:p>
      <w:pPr>
        <w:spacing w:after="0"/>
        <w:ind w:left="0"/>
        <w:jc w:val="both"/>
      </w:pPr>
      <w:r>
        <w:rPr>
          <w:rFonts w:ascii="Times New Roman"/>
          <w:b w:val="false"/>
          <w:i w:val="false"/>
          <w:color w:val="000000"/>
          <w:sz w:val="28"/>
        </w:rPr>
        <w:t>
      3. Осы шешім алғаш рет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Әйтеке би аудандық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Әйтеке би адандық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Б.Сейлханов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Е.Таңсықбаев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